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0de" w14:textId="3cf9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Кербулакского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22 декабря 2016 года № 11-68. Зарегистрировано Департаментом юстиции Алматинской области 28 декабря 2016 года № 4041.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6 017 139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405 577 тысяча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13 716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10 666 тысячи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5 587 180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999 866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354 554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4 232 760 тысячи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6 043 913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271 668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296 688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25 020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298 442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298 442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11.12.2017 </w:t>
      </w:r>
      <w:r>
        <w:rPr>
          <w:rFonts w:ascii="Times New Roman"/>
          <w:b w:val="false"/>
          <w:i w:val="false"/>
          <w:color w:val="00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2017 год в сумме 4 394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80 952,0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Ж.Бозымбеков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Тулегенов Шалхибай Молдахметович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2017 -2019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21-117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2017 -2019 годы"</w:t>
            </w:r>
          </w:p>
        </w:tc>
      </w:tr>
    </w:tbl>
    <w:bookmarkStart w:name="z2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7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2017 -2019 годы"</w:t>
            </w:r>
          </w:p>
        </w:tc>
      </w:tr>
    </w:tbl>
    <w:bookmarkStart w:name="z5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2017 -2019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Кербулакского районного маслихата Алматинской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>№ 12-79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Талдыбулакского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Алтынемелского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Когалиского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Сарыозекского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Коксуского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Шубарского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Карашокинского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Басшиского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Шанханайского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Жайнак батырского сельского округа"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22 декабря 2016 года № 11-68 "О бюджете Кербулакского района на 2017 -2019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24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