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fd77" w14:textId="a12f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23 декабря 2015 года № 54-227 "О бюджете Каратальского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03 февраля 2016 года № 57-237. Зарегистрировано Департаментом юстиции Алматинской области 12 февраля 2016 года № 3710. Утратило силу решением Каратальского районного маслихата Алматинской области от 8 июня 2017 года № 18-76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Каратальского районного маслихата Алматинской области от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29 декабря 2015 года № 3649, опубликованного в газете "Каратал" от 8 января 2016 года № 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4822024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226987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4585680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1770518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782316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2032846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4832351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30828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47065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47065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Каратальского района" (по согласованию Ж. Н. Байкенже)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3 февраля 2016 года № 57-237 "О внесении изменений в решение Каратальского районного маслихата от 23 декабря 2015 года № 54-227 "О бюджете Каратальского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Каратальского районного маслихата от 23 декабря 2015 года № 54-227 "О бюджете Каратальского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4"/>
        <w:gridCol w:w="2095"/>
        <w:gridCol w:w="2095"/>
        <w:gridCol w:w="24"/>
        <w:gridCol w:w="2904"/>
        <w:gridCol w:w="26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8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