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1809" w14:textId="0021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размешения агитационных печатных материалов и предоставления кандидатом помещений для встреч с избирателями в Каратальском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Алматинской области от 02 февраля 2016 года № 17. Зарегистрировано Департаментом юстиции Алматинской области 11 февраля 2016 года № 3702.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совместно с Каратальской районной избирательной комиссией (по согласованию) места для размещения агитационных печатных материалов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исполняющего обязанности руководителя государственного учреждения "Отдел внутренней политики Каратальского района" М. Сырлыбаева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К. Байтаеву.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Каратальского района от 02 февраля 2016 года № 17 "Об определении мест для размещения агитационных печатных материалов и предоставления кандидатам помещений для встреч с избирателями в Каратальском районе"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акимата Каратальского района области Жетісу от 08.01.2026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в Каратальском районе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По городу Уштобе: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город Уштобе, стенд на пересечении улиц Жолбарыс батыра и Кузнецова;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город Уштобе, улица Б. Момышулы, № 229, стенд возле здания Каратальской районной больницы;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город Уштобе, стенд на пересечении улиц Толе би и Абдрахман акына;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город Уштобе, стенд на пересечении улиц Турксиба и Б. Момышулы;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город Уштобе, стенд на пересечении улиц Мартынова и Нурмухамбетова;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город Уштобе, стенд на улице Кабанбай батыра № 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По Айтубийскому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Кокпекты, улица Ыбрайымұлы № 4, стенд возле здания фельдшерско-акушерского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Жасталап, улица Сейфуллина, № 1, стенд возле здания средней школы имени Кулжабай батыра;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село Айту би, улица Достык, стенд возле дома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село Кожбан, стенд на пересечении улиц Мунайтпасова и К. Азирбаева.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По Балпыкскому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Жанаталап, улица Жамбыла, № 34, стенд возле здания сельской врачебной амбулатории;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Оян, улица Асыкбаева, № 11/2, стенд возле здания фельдшерского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село Умтыл, улица Бейсенбиулы Ахметше, № 5, стенд возле здания фельдшерского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По Бастобинскому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Бастобе, улица Комарова, № 3, стенд возле здания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Ортатобе, улица Серегина, № 3, стенд возле здания фельдшерско-акушерского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село Кишитобе, улица Комсомольская, № 35, стенд возле здания фельдшерского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село Жылыбулак, стенд на пересечении улиц Мира и Ауезова.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По Елтайскому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Каражиде, улица Конаева, № 10, стенд возле здания фельдшерско-акушерского пункта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Сарыбулак, улица Отеген батыра, № 15, стенд возле здания начальной школы Сарыбулак.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По Ескельдинскому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Ескельды, стенд на улице Жансугурова 13/2 возле аптеки;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Кокдала, улица Жамбыла, № 14/1, стенд возле здания фельдшерско-акушерского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село Кызылжар, стенд на пересечении улиц Байтурсынова и Д. Дюсенбаева;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село Кайнар, улица Кайнар, стенд возле дома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По сельскому округу Жолбарыс батыра: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Кальпе, улица Р. Бекенова, № 19, стенд возле зданий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Канабек, улица Саринова, № 20, стенд возле здания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село Карашенгель, улица Жамбыла, № 8, стенд возле школы Карашенгель.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По Байшегирскому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Алмалы, улица Жайлыгулова, № 1, стенд возле здания сельской больницы;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село Акжар, улица Тлеугул батыра, № 5, стенд возле здания фельдшерского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 Кызылбалыкскому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село Копбирлик, улица Седьмая, № 4, стенд возле здания сельской больницы;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село Каракум, стенд на пересечении улиц Ч. Уалиханова и С. Сейфуллина.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 Тастобинскому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село Тастобе, улица Халыкова, № 1, стенд возле здания фельдшерского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Каратальского района от 02 февраля 2016 года № 17 "Об определении мест для размещения агитационных печатных материалов и предоставления кандидатам помещений для встреч с избирателями в Каратальском районе"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акимата Каратальского района области Жетісу от 08.01.2026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 в Каратальском районе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По Бастобинскому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Бастобе, улица Комарова, № 3, актовый зал районного Дома культуры имени Кабылиса жырау Каратальского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По сельскому округу Жолбарыс батыра: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Канабек, улица Саринова, № 20, актовый зал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Кальпе, улица Бектенова, № 25, актовый зал Дома культуры. 3. По Ескельдинскому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Ескельды, ул.Жансугурова, № 5А, актовый зал Дома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По Балпыкскому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Жанаталап, ул.Жамбыла, № 42А, актовый зал Дома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По Айтубийскому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Кокпекты, ул.Ыбрайымұлы, № 1, актовый зал Дома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По Байшегирскому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Алмалы, ул.Абая, № 6А, актовый зал Дома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По Кызылбалыкскому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Копбирлик, ул.Седьмая, № 6А, актовый зал Дома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По Ельтайскому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Қаражиде, ул.Елубай, № 4А, актовый зал Дома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 Тастобинскому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Тастобе, ул.Абая, № 13, актовый зал Дома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 Уштобинскому городскому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город Уштобе, пр.Конаева, № 7А, актовый зал историко-краеведческого музея;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город Уштобе, ул.Водопроводная, № 12 актовый зал Гуманитарного колледжа города Уштобе.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