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ea95b" w14:textId="baea9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Карасайского района на 2017-2019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Карасайского районного маслихата Алматинской области от 22 декабря 2016 года № 10-3. Зарегистрировано Департаментом юстиции Алматинской области 28 декабря 2016 года № 4046.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Карасайский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районный бюджет на 2017-2019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23277691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12342666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неналоговые поступления 89109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307000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10538916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целевые текущие трансферты 2941555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целевые трансферты на развитие 7597361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затраты 23814767,9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50624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71474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20850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(-) 587700,9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587700,9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Карасайского районного маслихата Алматинской области от 06.12.2017 </w:t>
      </w:r>
      <w:r>
        <w:rPr>
          <w:rFonts w:ascii="Times New Roman"/>
          <w:b w:val="false"/>
          <w:i w:val="false"/>
          <w:color w:val="ff0000"/>
          <w:sz w:val="28"/>
        </w:rPr>
        <w:t>№ 21-3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резерв местного исполнительного органа района на 2017 год в сумме 60499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Учесть, что в районном бюджете на 2017 год предусмотрены трансферты органам местного самоуправления в сумме 287728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Акимам города районного значения, сельских округов обеспечить эффективное использование бюджетных средств, поступающих на контрольный счет наличности местного самоуправления.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Установить перечень районных бюджетных программ не подлежащих секвестру в процессе исполнения районного бюджета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Контроль за исполнением настоящего решения возложить на постоянную комиссию Карасайского районного маслихата "По формированию бюджета, финансов, социально-экономического развития, рыночной структуры, экономики и предпринимательства".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Настоящее решение вводится в действие с 1 января 2017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Карасайского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Айнабеков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Карасайского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Карасайского районного маслихата от "22" декабря 2016 года № 10-3 "О бюджете Карасайского района на 2017-2019 годы"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Карасайского районного маслихата Алматинской области от 06.12.2017 </w:t>
      </w:r>
      <w:r>
        <w:rPr>
          <w:rFonts w:ascii="Times New Roman"/>
          <w:b w:val="false"/>
          <w:i w:val="false"/>
          <w:color w:val="ff0000"/>
          <w:sz w:val="28"/>
        </w:rPr>
        <w:t>№ 21-3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Карасайского района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  <w:bookmarkEnd w:id="1"/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23 299 956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12 339 034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2 183 011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2 183 011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1 862 323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1 862 323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2 244 641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1 233 441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5 676 370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5 262 790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380 580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237 138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237 138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135 551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135 551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149 741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140 241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140 241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10 561 181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10 561 181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10 561 181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2 947 113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7 614 068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524"/>
        <w:gridCol w:w="1105"/>
        <w:gridCol w:w="1105"/>
        <w:gridCol w:w="5470"/>
        <w:gridCol w:w="32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3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23 837 032,9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3"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522 928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441 868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128 711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103 179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295 195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города, города районного значения, поселка, села, сельского округа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288 723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52 627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52 627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имущества в коммунальную собственность 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формирования, развития экономической политики, системы государственного планирования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4"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5"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6"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18 127 743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1 145 148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1 145 148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174 412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970 736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15 867 744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8 592 003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8 579 863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107 823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107 823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7 167 918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7 167 918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1 100 575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1 100 575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119 978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416 100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 и ребенка (детей) оставшегося без попечения родителей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59 655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480 483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7"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635 430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Социальное обеспечение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50 586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44 421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поддержка по содержанию детей-сирот и детей, оставшихся без попечения родителей, в детских домах семейного типа и приемных семьях 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531 061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531 061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194 886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39 110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33 272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70 761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153 956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53 783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53 783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46 897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8"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2 700 607,9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1 026 041,9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589 870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Изъятие земельных участков для государственных нужд 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589 870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375 682,9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245 746,9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129 936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60 489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Изготовление технических паспортов на объекты кондоминиумов 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845 067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836 517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528 813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297 604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829 499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829 499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492 800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336 699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9"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270 793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141 281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141 281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141 281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80 127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38 948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40 078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40 078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"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146 772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104 531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79 281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45 623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1"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реализаций государственной политики на местном уровне в области строительства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"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897 884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885 770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885 770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679 637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206 133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коммуникации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реализаций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"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160 614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реализаций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147 774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142 745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развития регионов до 2020 года 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142 745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4"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5"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314 435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314 435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314 435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296 082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6"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74 402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74 402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74 402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выделенных из местного бюджета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53 552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50 624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71 474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7"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71 474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71 474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71 474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5"/>
        <w:gridCol w:w="1653"/>
        <w:gridCol w:w="1065"/>
        <w:gridCol w:w="1653"/>
        <w:gridCol w:w="3140"/>
        <w:gridCol w:w="37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8"/>
        </w:tc>
        <w:tc>
          <w:tcPr>
            <w:tcW w:w="3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1"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0"/>
        <w:gridCol w:w="408"/>
        <w:gridCol w:w="408"/>
        <w:gridCol w:w="3512"/>
        <w:gridCol w:w="3404"/>
        <w:gridCol w:w="32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2"/>
        </w:tc>
        <w:tc>
          <w:tcPr>
            <w:tcW w:w="3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5"/>
        <w:gridCol w:w="1328"/>
        <w:gridCol w:w="855"/>
        <w:gridCol w:w="1619"/>
        <w:gridCol w:w="14"/>
        <w:gridCol w:w="3139"/>
        <w:gridCol w:w="449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5"/>
        </w:tc>
        <w:tc>
          <w:tcPr>
            <w:tcW w:w="4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-587 700,9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587 700,9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8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298 810,9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298 810,9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займа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298 810,9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298 810,9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9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363 292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363 292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363 292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363 292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6"/>
        <w:gridCol w:w="951"/>
        <w:gridCol w:w="2005"/>
        <w:gridCol w:w="2005"/>
        <w:gridCol w:w="2538"/>
        <w:gridCol w:w="33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0"/>
        </w:tc>
        <w:tc>
          <w:tcPr>
            <w:tcW w:w="3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3"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74 402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74 402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74 402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20 850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выделенных из местного бюджета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утвержденное решением Карасайского районного маслихата от "22" декабря 2016 года № 10-3 "О бюджете Карасайского района на 2017-2019 годы"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Карасайского района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3"/>
        <w:gridCol w:w="601"/>
        <w:gridCol w:w="6896"/>
        <w:gridCol w:w="32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  <w:bookmarkEnd w:id="44"/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15 998 327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10 694 669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3 568 786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3 568 786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1 083 562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1 083 562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2 247 800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3 713 472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3 452 389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225 372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78 049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78 049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8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198 847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160 947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160 947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9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351 342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351 342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351 342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0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4 753 469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4 753 469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4 753 469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980 305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3 773 164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604"/>
        <w:gridCol w:w="1275"/>
        <w:gridCol w:w="1275"/>
        <w:gridCol w:w="4919"/>
        <w:gridCol w:w="32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1"/>
        </w:tc>
        <w:tc>
          <w:tcPr>
            <w:tcW w:w="3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15 998 327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6"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460 711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407 668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105 620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96 692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288 058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города, города районного значения, поселка, села, сельского округа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287 658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формирования, развития экономической политики, системы государственного планирования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7"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58"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9"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13 397 962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753 050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753 050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334 466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418 584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10 989 129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7 941 485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7 928 556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84 480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84 480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2 963 164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2 963 164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1 643 169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1 643 169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реализаций государственной политики на местном уровне в области образования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48 384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371 695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 и ребенка (детей) оставшегося без попечения родителей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56 677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1 148 161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60"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516 299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Социальное обеспечение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453 860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453 860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42 978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117 854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115 810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137 625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48 945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48 945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1"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1 047 646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54 828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Изъятие земельных участков для государственных нужд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841 415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827 415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151 403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81 403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63 403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2"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244 883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116 389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116 389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116 389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81 198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39 527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41 671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41 671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3"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203 916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121 848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33 544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33 544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67 454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38 889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58 968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58 968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58 968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4"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реализаций государственной политики на местном уровне в области строительства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5"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реализаций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6"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87 401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реализаций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74 754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56 224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56 224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71 473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71 473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7"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71 473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71 473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71 473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утвержденное решением Карасайского районного маслихата от "22" декабря 2016 года № 10-3 "О бюджете Карасайского района на 2017-2019 годы"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Карасайского района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"/>
        <w:gridCol w:w="440"/>
        <w:gridCol w:w="894"/>
        <w:gridCol w:w="4"/>
        <w:gridCol w:w="579"/>
        <w:gridCol w:w="6651"/>
        <w:gridCol w:w="31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  <w:bookmarkEnd w:id="68"/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14 194 387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11 532 952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3 568 786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3 568 786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1 083 562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1 083 562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2 247 800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1 562 000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145 500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532 000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4 551 755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4 290 672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225 372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31 711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78 049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78 049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198 847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2 111 246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2 111 246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2 111 246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1 829 475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604"/>
        <w:gridCol w:w="1275"/>
        <w:gridCol w:w="1275"/>
        <w:gridCol w:w="4919"/>
        <w:gridCol w:w="32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5"/>
        </w:tc>
        <w:tc>
          <w:tcPr>
            <w:tcW w:w="3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14 194 387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0"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471 821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418 778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105 620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96 692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299 168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города, города районного значения, поселка, села, сельского округа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298 768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формирования, развития экономической политики, системы государственного планирования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1"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82"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3"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11 500 334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753 050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753 050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334 466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418 584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9 091 501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8 050 517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8 037 588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84 480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84 480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956 504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956 504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1 643 169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1 643 169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реализаций государственной политики на местном уровне в области образования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48 384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371 695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 и ребенка (детей) оставшегося без попечения родителей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56 677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1 148 161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4"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492 042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Социальное обеспечение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429 603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429 603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42 978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109 854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110 810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126 368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48 945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48 945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5"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1 126 779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70 990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Изъятие земельных участков для государственных нужд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904 386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890 386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872 971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151 403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81 403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63 403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86"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250 073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116 389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116 389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116 389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86 388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39 527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46 861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46 861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7"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221 404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132 336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33 544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33 544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83 498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48 889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63 968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63 968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63 968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88"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реализаций государственной политики на местном уровне в области строительства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9"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реализаций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0"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90 921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реализаций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78 274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56 224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56 224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70 146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70 146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1"/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70 146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70 146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70 146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утвержденное решением Карасайского районного маслихата от "22" декабря 2016 года № 10-3 "О бюджете Карасайского района на 2017-2019 годы"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4 в редакции решения Карасайского районного маслихата Алматинской области от 17.08.2017 № 18-3 (вводится в действие с 01.01.2017).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трансфертов органам местного самоуправления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  <w:bookmarkEnd w:id="92"/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22 448 892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5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11 753 702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2 343 011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2 343 011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2 660 461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2 660 461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2 178 292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1 376 992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4 495 938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4 239 938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6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96 190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86 690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86 690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7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8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10 349 000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10 349 000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10 349 000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2 773 644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7 575 356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543"/>
        <w:gridCol w:w="1145"/>
        <w:gridCol w:w="1145"/>
        <w:gridCol w:w="5670"/>
        <w:gridCol w:w="29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23 039 520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514 439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435 091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125 731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99 613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292 098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города, города районного значения, поселка, села, сельского округа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285 598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имущества в коммунальную собственность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формирования, развития экономической политики, системы государственного планирования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0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0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17 719 194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974 083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974 083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166 817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807 266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15 711 253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8 441 847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8 429 007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7 164 583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7 164 583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1 019 582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1 019 582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414 850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 и ребенка (детей) оставшегося без попечения родителей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56 893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471 893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0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670 830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Социальное обеспечение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71 034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64 869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поддержка по содержанию детей-сирот и детей, оставшихся без попечения родителей, в детских домах семейного типа и приемных семьях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554 837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554 837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187 986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41 022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42 186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68 235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174 596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44 959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44 959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37 897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2 313 141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1 036 770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618 675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Изъятие земельных участков для государственных нужд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618 675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358 598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244 599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113 999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59 497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Изготовление технических паспортов на объекты кондоминиумов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825 746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818 125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528 509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279 516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450 625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450 625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240 148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210 477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261 823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81 427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38 948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98 189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74 239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1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реализаций государственной политики на местном уровне в области строительства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1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842 674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830 916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830 916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624 783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206 133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реализаций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1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215 024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реализаций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203 244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142 745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развития регионов до 2020 года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142 745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60 499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60 499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1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1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308 225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308 225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308 225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289 872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1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выделенных из местного бюджета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71 473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71 473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71 473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71 473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5"/>
        <w:gridCol w:w="1653"/>
        <w:gridCol w:w="1065"/>
        <w:gridCol w:w="1653"/>
        <w:gridCol w:w="3140"/>
        <w:gridCol w:w="37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19"/>
        </w:tc>
        <w:tc>
          <w:tcPr>
            <w:tcW w:w="3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2"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441"/>
        <w:gridCol w:w="441"/>
        <w:gridCol w:w="3800"/>
        <w:gridCol w:w="3684"/>
        <w:gridCol w:w="34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7"/>
        <w:gridCol w:w="1409"/>
        <w:gridCol w:w="907"/>
        <w:gridCol w:w="1718"/>
        <w:gridCol w:w="3346"/>
        <w:gridCol w:w="40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-641 251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641 251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298 810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298 810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займа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298 810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298 810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363 292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363 292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363 292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363 292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6"/>
        <w:gridCol w:w="951"/>
        <w:gridCol w:w="2005"/>
        <w:gridCol w:w="2005"/>
        <w:gridCol w:w="2538"/>
        <w:gridCol w:w="33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20 851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20 851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20 851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20 850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выделенных из местного бюджета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утвержденное решением Карасайского районного маслихата от 22 декабря 2016 года № 10-3 "О бюджете Карасайского района на 2017-2019 годы"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Карасайского районного маслихата Алматинской области от 31.10.2017 </w:t>
      </w:r>
      <w:r>
        <w:rPr>
          <w:rFonts w:ascii="Times New Roman"/>
          <w:b w:val="false"/>
          <w:i w:val="false"/>
          <w:color w:val="ff0000"/>
          <w:sz w:val="28"/>
        </w:rPr>
        <w:t>№ 19-3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трансфертов органам местного самоуправления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0"/>
        <w:gridCol w:w="4790"/>
        <w:gridCol w:w="5430"/>
      </w:tblGrid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296 082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учереждение "Аппарат акима Умтылского сельского округа Карасайского района"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27 209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учереждение "Аппарат акима Ушконурского сельского округа Карасайского района"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32 718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учереждение "Аппарат акима Елтайского сельского округа Карасайского района"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31 219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учереждение "Аппарат акима Раймбекского сельского округа Карасайского района"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38 576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учереждение "Аппарат акима Новочемолганского сельского округа Карасайского района"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18 880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учереждение "Аппарат акима Жамбылского сельского округа Карасайского района"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25 570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учереждение "Аппарат акима Иргелинского сельского округа Карасайского района"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19 752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учереждение "Аппарат акима Каскеленского городского округа Карасайского района"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74 378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учереждение "Аппарат акима Первомайского сельского округа Карасайского района"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5 434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учереждение "Аппарат акима Жандосовского сельского округа Карасайского района"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7 854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учереждение "Аппарат акима Айтейского сельского округа Карасайского района"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утвержденное решением Карасайского районного маслихата от "22" декабря 2016 года № 10-3 "О бюджете Карасайского района на 2017-2019 годы"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Утвердить перечень районных бюджетных программ не подлежащих секвестру в процессе исполнения районного бюджета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9"/>
        <w:gridCol w:w="3329"/>
        <w:gridCol w:w="3329"/>
        <w:gridCol w:w="40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23"/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7"/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