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7bbf" w14:textId="9c27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Карасайского района от 27 октября 2015 года № 10-937 "Об утверждении Положения государственного учреждения "Карасайский районный отдел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7 ноября 2016 года № 11-1685. Зарегистрировано Департаментом юстиции Алматинской области 2 декабря 2016 года № 4023</w:t>
      </w:r>
    </w:p>
    <w:p>
      <w:pPr>
        <w:spacing w:after="0"/>
        <w:ind w:left="0"/>
        <w:jc w:val="both"/>
      </w:pPr>
      <w:bookmarkStart w:name="z2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Карасайского района от 27 октября 2015 года № 10-937 "Об утверждении Положения государственного учреждения "Карасайский районный отдел образования" (зарегистрированного в Реестре государственной регистрации нормативных правовых актов от 27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3589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"Заман жаршысы" от 9 октября 2015 года № 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исполняющего обязанности руководителя государственного учреждения "Карасайский районный отдел образования" Такимову Гульнару Турсынбековну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постановления возложить на </w:t>
      </w:r>
      <w:r>
        <w:rPr>
          <w:rFonts w:ascii="Times New Roman"/>
          <w:b w:val="false"/>
          <w:i w:val="false"/>
          <w:color w:val="000000"/>
          <w:sz w:val="28"/>
        </w:rPr>
        <w:t>руководителя аппарата акима района Амиргалиева Мадияра Орынтаевича.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