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c65a2" w14:textId="5dc65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Илийского района от 22 декабря 2015 года № 52-243 "О бюджете Илийского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Илийского районного маслихата Алматинской области от 20 мая 2016 № 4-20. Зарегистрировано Департаментом юстиции Алматинской области 31 мая 2016 года № 3873. Утратило силу решением Илийского районного маслихата Алматинской области от 26 июля 2017 года № 14-75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Илийского районного маслихата Алматинской области от 26.07.2017 </w:t>
      </w:r>
      <w:r>
        <w:rPr>
          <w:rFonts w:ascii="Times New Roman"/>
          <w:b w:val="false"/>
          <w:i w:val="false"/>
          <w:color w:val="ff0000"/>
          <w:sz w:val="28"/>
        </w:rPr>
        <w:t>№ 14-75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Илийского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маслихата Илийского района от 22 декабря 2015 года № 52-243 "О бюджете Илийского района на 2016-2018 годы" (зарегистрированного в Реестре государственной регистрации нормативных правовых актов от 30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3654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опубликованного в газете "Иле таны" от 8 января 2016 года № 2-3 (4638)), в решение маслихата Илийского района от 2 февраля 2016 года № 54-252 "О внесении изменений в решение маслихата Илийского района от 22 декабря 2015 года № 52-243 "О бюджете Илийского района на 2016-2018 годы" (зарегистрированного в Реестре государственной регистрации нормативных правовых актов от 16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3716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опубликованного в газете "Иле таны" от 26 февраля 2016 года № 11 (4646)), в решение маслихата Илийского района от 2 февраля 2016 года № 54-252 "О внесении изменений в решение маслихата Илийского района от 22 декабря 2015 года № 52-243 "О бюджете Илийского района на 2016-2018 годы" (зарегистрированного в Реестре государственной регистрации нормативных правовых актов от 7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3777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опубликованного в газете "Иле таны" от 15 апреля 2016 года № 11 (4657))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районный бюджет на 2016-2018 годы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81 702 515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67 341 813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50 700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126 200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14 183 802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6 065 455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8 118 347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82 414 578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48 011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69 993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21 982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5 910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(-) 765 984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765 984 тысячи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руководителя государственного учреждения "Отдел экономики и бюджетного планирования Илийского района" (по согласованию Естеусизова Гульнар Таутаевна)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маслихата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решения возложить на постоянную комиссию маслихата Илийского района "По вопросам бюджета, социально-экономического развития, транспорта, строительства, связи, промышленности, сельского хозяйства, земельных отношений и предпринимательства".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Илийского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Илийского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Абилева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2"/>
        <w:gridCol w:w="4928"/>
      </w:tblGrid>
      <w:tr>
        <w:trPr>
          <w:trHeight w:val="30" w:hRule="atLeast"/>
        </w:trPr>
        <w:tc>
          <w:tcPr>
            <w:tcW w:w="81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Илийского района от 20 мая 2016 года № 4-20 "О внесении изменений в решение маслихата Илийского района от 22 декабря 2015 года № 52-243 "О бюджете Илийского района на 2016-2018 годы"</w:t>
            </w:r>
          </w:p>
        </w:tc>
      </w:tr>
      <w:tr>
        <w:trPr>
          <w:trHeight w:val="30" w:hRule="atLeast"/>
        </w:trPr>
        <w:tc>
          <w:tcPr>
            <w:tcW w:w="81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маслихата Илийского района от 22 декабря 2015 года № 52-243 "О бюджете Илийского района на 2016-2018 годы"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Илийского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"/>
        <w:gridCol w:w="923"/>
        <w:gridCol w:w="594"/>
        <w:gridCol w:w="130"/>
        <w:gridCol w:w="6824"/>
        <w:gridCol w:w="32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"/>
        </w:tc>
        <w:tc>
          <w:tcPr>
            <w:tcW w:w="3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81 702 515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67 341 813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4 238 650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4 238 650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3 113 790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3 113 790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2 277 530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1 804 000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76 410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393 200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57 648 643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57 533 213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14 183 802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14 183 802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14 183 802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"/>
        <w:gridCol w:w="537"/>
        <w:gridCol w:w="1133"/>
        <w:gridCol w:w="1133"/>
        <w:gridCol w:w="118"/>
        <w:gridCol w:w="5620"/>
        <w:gridCol w:w="292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82 414 578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439 544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394 644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109 179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108 779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269 985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269 845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17 238 834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1 935 581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1 931 290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800 785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1 130 505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14 470 186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6 881 875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6 843 131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38 744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88 875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88 875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7 499 436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7 499 436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833 067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833 067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363 225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335 450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401 874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65 189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61 820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58 180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294 220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294 220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56 639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94 370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44 214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42 465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42 465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909 390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608 515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54 260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54 260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495 923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268 299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227 624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110 803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110 803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110 803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190 072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190 072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190 072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2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174 798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63 226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63 226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63 226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76 383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50 067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49 038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185 139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77 873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80 522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80 522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80 522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261 701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253 273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253 273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251 289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281 093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268 750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245 886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245 886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62 492 056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62 492 056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62 492 056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62 242 506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234 364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"/>
        <w:gridCol w:w="1653"/>
        <w:gridCol w:w="1065"/>
        <w:gridCol w:w="1653"/>
        <w:gridCol w:w="3140"/>
        <w:gridCol w:w="37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7"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5"/>
        <w:gridCol w:w="911"/>
        <w:gridCol w:w="1922"/>
        <w:gridCol w:w="1922"/>
        <w:gridCol w:w="200"/>
        <w:gridCol w:w="3246"/>
        <w:gridCol w:w="268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фининсовых активов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4"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19"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1409"/>
        <w:gridCol w:w="908"/>
        <w:gridCol w:w="1409"/>
        <w:gridCol w:w="3652"/>
        <w:gridCol w:w="40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-765 984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765 984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5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9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717 973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717 973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717 973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717 973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2"/>
        <w:gridCol w:w="942"/>
        <w:gridCol w:w="1986"/>
        <w:gridCol w:w="1986"/>
        <w:gridCol w:w="207"/>
        <w:gridCol w:w="2424"/>
        <w:gridCol w:w="329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33"/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35"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21 982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21 982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21 982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21 982</w:t>
            </w:r>
          </w:p>
        </w:tc>
      </w:tr>
    </w:tbl>
    <w:bookmarkStart w:name="z30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2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