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6961" w14:textId="2f26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22 декабря 2015 года № 55-1 "О бюджете Енбекшиказахского района на 2016-2108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05 февраля 2016 года № 57-1. Зарегистрировано Департаментом юстиции Алматинской области 15 февраля 2016 года № 3712. Утратило силу решением Енбекшиказахского районного маслихата Алматинской области от 9 июня 2017 года № 16-2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Енбекшиказахского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16-2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Енбекшиказахский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Енбекшиказахского районного маслихата от 22 декабря 2015 года № 55-1 "О бюджете Енбекшиказахского района на 2016-2018 годы" (зарегистрированного в Реестре государственной регистрации нормативных правовых актов от 29 декабря 2015 года № 3641, опубликованного в газете "Енбекшиказах" от 8 января 2016 года № 2, от 15 января 2016 года №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годы,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доходы 14713933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3015816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37598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основного капитала 29624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11630895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4714797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2689780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4226318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16999363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41984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28009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2327414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2327414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Енбекшиказахского района" (по согласованию Жакеев Е. И.)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Енбекшиказахского районного маслихата "По соблюдению законодательства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Газиева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Енбекшиказахского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Талкамбаев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2"/>
        <w:gridCol w:w="4918"/>
      </w:tblGrid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Енбекшиказахского районного маслихата от 5 февраля 2016 года № 57-1 "О внесении изменений в решение Енбекшиказахского районного маслихата от 22 декабря 2015 года № 55-1 "О бюджете Енбекшиказахского района на 2016-2018 годы" </w:t>
            </w:r>
          </w:p>
        </w:tc>
      </w:tr>
      <w:tr>
        <w:trPr>
          <w:trHeight w:val="30" w:hRule="atLeast"/>
        </w:trPr>
        <w:tc>
          <w:tcPr>
            <w:tcW w:w="8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Енбекшиказахского районного маслихата от 22 декабря 2015 года № 55-1 "О бюджете Енбекшиказахского района на 2016-2018 годы"</w:t>
            </w:r>
          </w:p>
        </w:tc>
      </w:tr>
    </w:tbl>
    <w:bookmarkStart w:name="z3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Енбекшиказахского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14713933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2041046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1570186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11630895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11630895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"/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13582343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10584534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Орлеу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692741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 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455"/>
        <w:gridCol w:w="455"/>
        <w:gridCol w:w="919"/>
        <w:gridCol w:w="7370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"/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дефицита( 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2327414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69993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