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ad11e" w14:textId="d6ad1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Жамбылского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Алматинской области от 31 марта 2016 года № 2-13. Зарегистрировано Департаментом юстиции Алматинской области 11 мая 2016 года № 3823. Утратило силу решением Жамбылского районного маслихата Алматинской области от 3 марта 2017 года № 13-73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Жамбылского районного маслихата Алматинской области от 03.03.2017 </w:t>
      </w:r>
      <w:r>
        <w:rPr>
          <w:rFonts w:ascii="Times New Roman"/>
          <w:b w:val="false"/>
          <w:i w:val="false"/>
          <w:color w:val="ff0000"/>
          <w:sz w:val="28"/>
        </w:rPr>
        <w:t>№ 13-73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Жамбылский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методику оценки деятельности административных государственных служащих корпуса "Б" аппарата Жамбылского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отдела аппарата районного маслихата Иманкулову Гульнару Анатольевну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руководителя отдела аппарата районного маслихата Иманкулову Гульнару Анатольевну.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районного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решением Жамбылского районного маслихата от 31 марта 2016 года № 2-13</w:t>
            </w:r>
          </w:p>
        </w:tc>
      </w:tr>
    </w:tbl>
    <w:bookmarkStart w:name="z1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Жамбылского районного маслихата</w:t>
      </w:r>
    </w:p>
    <w:bookmarkEnd w:id="0"/>
    <w:bookmarkStart w:name="z1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аппарата Жамбылского районного маслихата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приказом Министра по делам государственной службы Республики Казахстан от 29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и определяет алгоритм оценки деятельности административных государственных служащих корпуса "Б" аппарата Жамбылского районного маслихата (далее -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-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-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-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оценке, рабочим органом которой является специалист аппарата, занимающийся кадровыми вопросами.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Заседание Комиссии по оценке считается правомочным, если на нем присутствовали не менее двух третей ее состава.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по оценке является специалист аппарата, занимающийся кадровыми вопросами.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приложению 1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При назначении служащего корпуса "Б" на должность по истечении указанного в пункте 10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(Ф. И. 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Индивидуальный план составляется в двух экземплярах. Один экземпляр передается специалисту аппарата, занимающегося кадровыми вопросами. Второй экземпляр находится у руководителя структурного подразделения служащего корпуса "Б".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Специалист аппарата, занимающийся кадровыми вопросами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Специалист аппарата, занимающийся кадровыми вопросами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Интранет-портале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специалиста аппарата, занимающегося кадровыми вопросами,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приложению 2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специалистом аппарата, занимающегося кадровыми вопросами и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После согласования непосредственным руководителем оценочный лист заверяется служащим корпуса "Б".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специалистом аппарата, занимающегося кадровыми вопросами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приложению 3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28. После согласования непосредственным руководителем оценочный лист заверяется служащим корпуса "Б".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специалистом аппарата, занимающегося кадровыми вопросами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-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30. Перечень лиц (не более трех), указанных в подпунктах 2) и 3) пункта 29 настоящей Методики, определяется специалистом аппарата, занимающегося кадровыми вопросами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31. Лица, указанные в пункте 29 настоящей Методики, заполняют оценочный лист круговой оценки по форме согласно приложению 4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специалисту аппарата, занимающийся кадровыми вопросами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Специалист аппарата, занимающийся кадровыми вопросами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832600" cy="154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32600" cy="154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870700" cy="501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501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-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-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-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-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Специалист аппарата, занимающийся кадровыми вопросами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Специалист аппарата, занимающийся кадровыми вопросами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проект протокола заседания Комиссии по форме согласно приложению 5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специалистом аппарата, занимающегося кадровыми вопросами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Специалист аппарата, занимающийся кадровыми вопросами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 послужной список. В этом случае специалистом аппарата, занимающегося кадровыми вопросами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42. Документы, указанные в пункте 39 настоящей Методики, а также подписанный протокол заседания Комиссии хранятся у в специалиста аппарата, занимающегося кадровыми вопросами.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аппарата Жамбылского районного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Индивидуальный план работы административного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служащего корпуса "Б"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2"/>
        <w:gridCol w:w="6287"/>
        <w:gridCol w:w="2351"/>
      </w:tblGrid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65"/>
        <w:gridCol w:w="6735"/>
      </w:tblGrid>
      <w:tr>
        <w:trPr>
          <w:trHeight w:val="30" w:hRule="atLeast"/>
        </w:trPr>
        <w:tc>
          <w:tcPr>
            <w:tcW w:w="5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аппарата Жамбылского районного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Оценочный лист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___________________квартал 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2309"/>
        <w:gridCol w:w="1526"/>
        <w:gridCol w:w="1810"/>
        <w:gridCol w:w="2310"/>
        <w:gridCol w:w="1811"/>
        <w:gridCol w:w="1526"/>
        <w:gridCol w:w="385"/>
      </w:tblGrid>
      <w:tr>
        <w:trPr>
          <w:trHeight w:val="30" w:hRule="atLeast"/>
        </w:trPr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поощ-ряемых показа-телях и видах деятель-ности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исполни-тельской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наруше-ния трудовой дисцип-лины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поощря-емых показате-лях и видах деятель-ности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исполни-тельской дисцип-лины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дисцип-лины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65"/>
        <w:gridCol w:w="6735"/>
      </w:tblGrid>
      <w:tr>
        <w:trPr>
          <w:trHeight w:val="30" w:hRule="atLeast"/>
        </w:trPr>
        <w:tc>
          <w:tcPr>
            <w:tcW w:w="5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 аппарата Жамбылского районного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Оценочный лист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 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2571"/>
        <w:gridCol w:w="4193"/>
        <w:gridCol w:w="1502"/>
        <w:gridCol w:w="1503"/>
        <w:gridCol w:w="965"/>
      </w:tblGrid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65"/>
        <w:gridCol w:w="6735"/>
      </w:tblGrid>
      <w:tr>
        <w:trPr>
          <w:trHeight w:val="30" w:hRule="atLeast"/>
        </w:trPr>
        <w:tc>
          <w:tcPr>
            <w:tcW w:w="5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аппарата Жамбылского районного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Лист круговой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 </w:t>
      </w: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 деятельности административных государственных служащих корпуса "Б" аппарата Жамбылского районного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Протокол заседания Комиссии по оценке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(вид оценки: квартальная/ годовая и оцениваемый период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9"/>
        <w:gridCol w:w="4111"/>
        <w:gridCol w:w="1649"/>
        <w:gridCol w:w="4111"/>
        <w:gridCol w:w="780"/>
      </w:tblGrid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Корректировка Комиссией результатов оценки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Член Комиссии: 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