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dbb23" w14:textId="4ddbb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Текелийского городского маслихата от 22 декабря 2015 года № 44-286 "О бюджете города Текели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Текелийского городского маслихата Алматинской области от 05 февраля 2016 года № 47-301. Зарегистрировано Департаментом юстиции Алматинской области 16 февраля 2016 года № 3721. Утратило силу решением Текелийского городского маслихата Алматинской области от 8 июня 2017 года № 15-96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решением Текелийского городского маслихата Алматинской области от 08.06.2017 </w:t>
      </w:r>
      <w:r>
        <w:rPr>
          <w:rFonts w:ascii="Times New Roman"/>
          <w:b w:val="false"/>
          <w:i w:val="false"/>
          <w:color w:val="ff0000"/>
          <w:sz w:val="28"/>
        </w:rPr>
        <w:t>№ 15-96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104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Текелийский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Текелийского городского маслихата от 22 декабря 2015 года № 44-286 "О бюджете города Текели на 2016-2018 годы" (зарегистрированного в Реестре государственной регистрации нормативных правовых актов от 29 декабря 2015 года № 3650, опубликованного в городской газете "Текели тынысы" от 8 января 2016 года № 2 (3265), от 15 января 2016 года № 3 (3266))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бюджет города на 2016-2018 годы согласно приложениям 1, 2 и 3 соответственно, в том числе на 2016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3109690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207145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9169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3626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2889750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текущие трансферты 1160630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трансферты на развитие 812130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субвенции 916990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затраты 3121171 тысяча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погашение бюджетных кредитов 0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сальдо по операциям с финансовыми активами 5910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дефицит (профицит) бюджета (-) 17391 тысяча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17391 тысяча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Возложить на руководителя государственного учреждения "Отдел экономики и бюджетного планирования города Текели" (по согласованию Мырзахметова Ф.С.)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 и на интернет-ресурсе городского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решения возложить на постоянную комиссию Текелийского городского маслихата "По вопросам бюджета и экономики".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решение вводится в действие с 1 января 2016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Текелийского городского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Калиновский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48"/>
        <w:gridCol w:w="4932"/>
      </w:tblGrid>
      <w:tr>
        <w:trPr>
          <w:trHeight w:val="30" w:hRule="atLeast"/>
        </w:trPr>
        <w:tc>
          <w:tcPr>
            <w:tcW w:w="8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Текелийского городского маслихата от 5 февраля 2016 года № 47-301 "О внесении изменений в решение Текелийского городского маслихата от 22 декабря 2015 года № 44-286 "О бюджете города Текели на 2016-2018 годы" </w:t>
            </w:r>
          </w:p>
        </w:tc>
      </w:tr>
      <w:tr>
        <w:trPr>
          <w:trHeight w:val="30" w:hRule="atLeast"/>
        </w:trPr>
        <w:tc>
          <w:tcPr>
            <w:tcW w:w="8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утвержденное решением Текелийского городского маслихата от 22 декабря 2015 года № 44-286 "О бюджете города Текели на 2016-2018 годы"</w:t>
            </w:r>
          </w:p>
        </w:tc>
      </w:tr>
    </w:tbl>
    <w:bookmarkStart w:name="z3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Текели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7"/>
        <w:gridCol w:w="959"/>
        <w:gridCol w:w="618"/>
        <w:gridCol w:w="7087"/>
        <w:gridCol w:w="30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3 109 690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207 145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98 067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44 320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7 951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45 692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58 528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3 123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30 053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1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9 169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7 629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7 629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2 889 750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2 889 750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2 889 750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"/>
        <w:gridCol w:w="556"/>
        <w:gridCol w:w="1173"/>
        <w:gridCol w:w="1174"/>
        <w:gridCol w:w="5812"/>
        <w:gridCol w:w="27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3 121 171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138 033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105 528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76 502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76 502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18 351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18 351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12 627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14 094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6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6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1 156 456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229 089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229 089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85 137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143 952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854 627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854 627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809 437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45 190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34 716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8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151 041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109 301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105 515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34 141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26 746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564 465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80 441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78 702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463 430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 и жилищной инспекции района (города областного значения)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460 238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115 496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и озеленение населенных пунктов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329 780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3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84 202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23 559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35 615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7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186 851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177 718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177 718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85 418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780 256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772 888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бюджетного планирования города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766 808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Текущее обустройство моногородов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718 208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города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1"/>
        <w:gridCol w:w="746"/>
        <w:gridCol w:w="746"/>
        <w:gridCol w:w="3396"/>
        <w:gridCol w:w="49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08"/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4"/>
        <w:gridCol w:w="1001"/>
        <w:gridCol w:w="2111"/>
        <w:gridCol w:w="2112"/>
        <w:gridCol w:w="2856"/>
        <w:gridCol w:w="2666"/>
      </w:tblGrid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13"/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активами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20"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810"/>
        <w:gridCol w:w="1166"/>
        <w:gridCol w:w="3974"/>
        <w:gridCol w:w="41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24"/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-17391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30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