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31225" w14:textId="9d312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Капшагайского городского маслихата от 22 декабря 2015 года № 57-239 "О бюджете города Капшагай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Капшагайского городского маслихата Алматинской области от 05 февраля 2016 года № 60-244. Зарегистрировано Департаментом юстиции Алматинской области 17 февраля 2016 года № 3729. Утратило силу решением Капшагайского городского маслихата Алматинской области от 21 июня 2017 года № 22-91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решением Капшагайского городского маслихата Алматинской области от 21.06.2017 </w:t>
      </w:r>
      <w:r>
        <w:rPr>
          <w:rFonts w:ascii="Times New Roman"/>
          <w:b w:val="false"/>
          <w:i w:val="false"/>
          <w:color w:val="ff0000"/>
          <w:sz w:val="28"/>
        </w:rPr>
        <w:t>№ 22-91 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104,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Капшагайский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Капшагайского городского маслихата от 22 декабря 2015 года № 57-239 "О бюджете города Капшагай на 2016-2018 годы" (зарегистрированного в Реестре государственной регистрации нормативных правовых актов от 30 декабря 2015 года № 3655, опубликованного в газете "Нурлы олке" от 5 января № 01-02 (358-359), от 15 января № 03 (360), от 22 января 2016 года № 04 (361))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бюджет города на 2016-2018 годы согласно приложениям 1, 2,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4359767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1451582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35213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50000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2822972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целевые текущие трансферты 1139571 тысяча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целевые трансферты на развитие 11910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субвенции 1671491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4403962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5739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9545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погашение бюджетных кредитов 3806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5910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(-) 55844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финансирование дефицита (использование профицита) бюджета 55844 тысячи тенге.".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Возложить на руководителя государственного учреждения "Отдел экономики и бюджетного планирования города Капшагай" (по согласованию Сатыбалдиева А.Т.)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на интернет-ресурсе маслихата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решения возложить на постоянную комиссию маслихата города "По социально-экономическому развитию, бюджету, производству, развитию малого и среднего предпринимательства".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вводится в действие с 1 января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Капшагайского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Ефименко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Капшагайского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48"/>
        <w:gridCol w:w="4932"/>
      </w:tblGrid>
      <w:tr>
        <w:trPr>
          <w:trHeight w:val="30" w:hRule="atLeast"/>
        </w:trPr>
        <w:tc>
          <w:tcPr>
            <w:tcW w:w="8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Капшагайского городского маслихата от 5 февраля 2016 года № 60-244 "О внесении изменений в решение Капшагайского городского маслихата от 22 декабря 2015 года № 57-239 "О бюджете города Капшагай на 2016-2018 годы"</w:t>
            </w:r>
          </w:p>
        </w:tc>
      </w:tr>
      <w:tr>
        <w:trPr>
          <w:trHeight w:val="30" w:hRule="atLeast"/>
        </w:trPr>
        <w:tc>
          <w:tcPr>
            <w:tcW w:w="8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утвержденное решением Капшагайского городского маслихата от 22 декабря 2015 года № 57-239 "О бюджете города Капшагай на 2016-2018 годы" </w:t>
            </w:r>
          </w:p>
        </w:tc>
      </w:tr>
    </w:tbl>
    <w:bookmarkStart w:name="z3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Капшагай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  <w:bookmarkEnd w:id="2"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4359767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1451582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138719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138719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921732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610589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154993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366131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взыскания, налагаемые государственными усреждениями,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2822972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2822972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2822972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630"/>
        <w:gridCol w:w="1330"/>
        <w:gridCol w:w="1330"/>
        <w:gridCol w:w="5302"/>
        <w:gridCol w:w="27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35"/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4403962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186837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151792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6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6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7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7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2873151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452337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452337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168872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2040680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1877786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1806922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70864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380134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380134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 по реализации государственной политики на местном уровне в области образования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86044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246537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165948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127763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127763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942019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629876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629876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609876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281572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281572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169175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2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3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3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3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3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3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3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3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3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3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9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9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9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9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3418"/>
        <w:gridCol w:w="38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03"/>
        </w:tc>
        <w:tc>
          <w:tcPr>
            <w:tcW w:w="3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7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9"/>
        <w:gridCol w:w="947"/>
        <w:gridCol w:w="1996"/>
        <w:gridCol w:w="1996"/>
        <w:gridCol w:w="3372"/>
        <w:gridCol w:w="25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210"/>
        </w:tc>
        <w:tc>
          <w:tcPr>
            <w:tcW w:w="2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7"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710"/>
        <w:gridCol w:w="1102"/>
        <w:gridCol w:w="4433"/>
        <w:gridCol w:w="39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221"/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-55844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26"/>
          <w:p>
            <w:pPr>
              <w:spacing w:after="20"/>
              <w:ind w:left="20"/>
              <w:jc w:val="both"/>
            </w:pPr>
          </w:p>
          <w:bookmarkEnd w:id="226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55844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7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займов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30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50106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50106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8"/>
        <w:gridCol w:w="1016"/>
        <w:gridCol w:w="2143"/>
        <w:gridCol w:w="2143"/>
        <w:gridCol w:w="2714"/>
        <w:gridCol w:w="27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33"/>
        </w:tc>
        <w:tc>
          <w:tcPr>
            <w:tcW w:w="2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38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