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0c17" w14:textId="59b0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и удаления отходов производства и потребления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сентября 2016 года № 473. Зарегистрировано Департаментом юстиции Алматинской области 12 октября 2016 года № 3981. Утратило силу постановлением акимата Алматинской области от 24 октября 2023 года № 368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Утратило силу постановлением акимата Алматинской области от 24.10.2023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размещения и удаления отходов производства и потребления на территории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Физическим и юридическим лицам при обращении с отходами обеспечить соблюдение экологических и санитарно-эпидемиологических требований и размещение их в местах, определяемых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земельных отношений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Бескемпирова Серикжана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определении мест размещения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удаления отходов производства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потребления" от "16" сентября 2016 года № 473</w:t>
            </w:r>
          </w:p>
        </w:tc>
      </w:tr>
    </w:tbl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и удаления отходов производства и потребления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и удаления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Кокжайдак, село Шолакозек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1400 от южной стороны села Кокжайдак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Арасанский сельский округ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Арасан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Арасан-Капал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1050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Егинсу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1800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Кумтобе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Есеболатовский сельский округ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Есеболатов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Энергетик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Жаналыкский сельский округ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Жансугуровский сельский округ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Алтынарык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восточной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Жансугурово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2500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Кенжыра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Тарас 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Капальский сельский округ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1600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Каракозский сельский округ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Каракоз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Кенкарын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Кураксуский сельский округ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Кураксу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1900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Карашиликский сельский округ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Сагабуйен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Кошкентальский сельский округ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Кольтабан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1800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Кошкентал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Кызылтуйский сельский округ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Матайский сельский округ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Акозек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Матай 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1010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Молалинский сельский округ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Алажиде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Молалы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Ойтоганский сельский округ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Ойтоган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Улгили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Суыксайский сельский округ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Ащыбулак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Баласаз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Суыксай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северной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северной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Архарлинский сельский округ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 сельский округ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4000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Екпендинский сельский округ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Екпенди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восточной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Карлыгаш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1125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Ушкайын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южной стороны села Карлыгаш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Жагатальский сельский округ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северо-восточной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Жанаминский сельский округ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Жанама 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Жыландинский сельский округ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Жыланды 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2500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Шынжылы 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  <w:bookmarkEnd w:id="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Камыскалинский сельский округ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Камыскала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1250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Кольбайский сельский округ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Алемды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Кольбай, село Кызылкайын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2500 метров от западной стороны села Кольбай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Кызылащинский сельский округ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Ж.Балапанов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Лепсинский сельский округ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Лепси, село Жунжурек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1250 метров от западной стороны села Лепси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Байзерек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Теректы 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Токжайлауский сельский округ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Токжайлау</w:t>
            </w:r>
          </w:p>
          <w:bookmarkEnd w:id="1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Ушаральская городская администрация</w:t>
            </w:r>
          </w:p>
          <w:bookmarkEnd w:id="1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2000 метров от юго-восточной стороны города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Ушбулакский сельский округ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Ушбулак 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Ыргайтинский сельский округ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Коктума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северо-западной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Акколь 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Кокжиде 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Баканасский сельский округ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4000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Бирликский сельский округ 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 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1300 метров от северо-восточной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Бакбактинский сельский округ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Бакбакты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Балатопарский сельский округ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Балатопар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Берекинский сельский округ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Желторангинский сельский округ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Желторангы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Жиделинский сельский округ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 сельский округ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Коктал 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  <w:bookmarkEnd w:id="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Аватский сельский округ</w:t>
            </w:r>
          </w:p>
          <w:bookmarkEnd w:id="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  <w:bookmarkEnd w:id="1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Акшийский сельский округ </w:t>
            </w:r>
          </w:p>
          <w:bookmarkEnd w:id="1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  <w:bookmarkEnd w:id="1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Казатком</w:t>
            </w:r>
          </w:p>
          <w:bookmarkEnd w:id="1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Балтабайский сельский округ</w:t>
            </w:r>
          </w:p>
          <w:bookmarkEnd w:id="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Балтабай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  <w:bookmarkEnd w:id="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северной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Бартогайский сельский округ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Бижанов, село Байсеит 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юго-восточной стороны села Бижанов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Болекский сельский округ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Болек</w:t>
            </w:r>
          </w:p>
          <w:bookmarkEnd w:id="1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Аймен </w:t>
            </w:r>
          </w:p>
          <w:bookmarkEnd w:id="1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  <w:bookmarkEnd w:id="1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1150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Байдибек бия</w:t>
            </w:r>
          </w:p>
          <w:bookmarkEnd w:id="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Байдибек бия 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Ж.Кайыпов</w:t>
            </w:r>
          </w:p>
          <w:bookmarkEnd w:id="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  <w:bookmarkEnd w:id="1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Каражотинский сельский округ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  <w:bookmarkEnd w:id="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1150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Каражота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Каракемерский сельский округ </w:t>
            </w:r>
          </w:p>
          <w:bookmarkEnd w:id="1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  <w:bookmarkEnd w:id="1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1400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Каратурыкский сельский округ </w:t>
            </w:r>
          </w:p>
          <w:bookmarkEnd w:id="1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  <w:bookmarkEnd w:id="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Таукаратурык</w:t>
            </w:r>
          </w:p>
          <w:bookmarkEnd w:id="1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Кырбалтабайский сельский округ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Корамский сельский округ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Корам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Масакский сельский округ</w:t>
            </w:r>
          </w:p>
          <w:bookmarkEnd w:id="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Нурлы</w:t>
            </w:r>
          </w:p>
          <w:bookmarkEnd w:id="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Масак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Нуринский сельский округ 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Ташкенсазский сельский округ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Ташкенсаз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Тескенсуский сельский округ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Тескенсу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Толкын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северо-восточной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Кольды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Тургенский сельский округ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Саймасайский сельский округ 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Саймасай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1500 метров от северной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Шелекский сельский округ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3000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Алдабергеновский сельский округ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Акын Сара 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Акын Сара</w:t>
            </w:r>
          </w:p>
          <w:bookmarkEnd w:id="1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Акешки</w:t>
            </w:r>
          </w:p>
          <w:bookmarkEnd w:id="1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Актума, село Тамбала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 Актума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Бактыбайский сельский округ</w:t>
            </w:r>
          </w:p>
          <w:bookmarkEnd w:id="1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Жалгызагашский сельский округ</w:t>
            </w:r>
          </w:p>
          <w:bookmarkEnd w:id="1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Бигаш, село Жалгызагаш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1300 метров от северной стороны села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Кайнарлинский сельский округ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Актасты, село Кайнарлы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 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1400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Ешкиольмес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южной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М.Байысов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южной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1400 метров от северо-западной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  <w:bookmarkEnd w:id="2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село Теректы</w:t>
            </w:r>
          </w:p>
          <w:bookmarkEnd w:id="2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2300 метров от северной стороны села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Конырский сельский округ</w:t>
            </w:r>
          </w:p>
          <w:bookmarkEnd w:id="2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  <w:bookmarkEnd w:id="2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северной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  <w:bookmarkEnd w:id="2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западной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Кокжазыкский сельский округ</w:t>
            </w:r>
          </w:p>
          <w:bookmarkEnd w:id="2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Боктерли</w:t>
            </w:r>
          </w:p>
          <w:bookmarkEnd w:id="2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1100 метров от северо-западной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Кокжазык</w:t>
            </w:r>
          </w:p>
          <w:bookmarkEnd w:id="2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западной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Тенлик</w:t>
            </w:r>
          </w:p>
          <w:bookmarkEnd w:id="2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1500 метров от восточной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Сырымбетский сельский округ</w:t>
            </w:r>
          </w:p>
          <w:bookmarkEnd w:id="2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  <w:bookmarkEnd w:id="2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южной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Толенгутский сельский округ</w:t>
            </w:r>
          </w:p>
          <w:bookmarkEnd w:id="2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Екпинды, село Жетысу</w:t>
            </w:r>
          </w:p>
          <w:bookmarkEnd w:id="2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 Екпинды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сельский округ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1050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сельский округ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2200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Аксенгерский сельский округ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Жиренайгыр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Аксенгир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Жайсан 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1020 метров от северной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Дегересский сельский округ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Бесмойнак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Булак 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сельский округ 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Каракастекский сельский округ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1150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Матибулакский сельский округ</w:t>
            </w:r>
          </w:p>
          <w:bookmarkEnd w:id="2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Жайлау </w:t>
            </w:r>
          </w:p>
          <w:bookmarkEnd w:id="2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Карабастау</w:t>
            </w:r>
          </w:p>
          <w:bookmarkEnd w:id="2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1200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  <w:bookmarkEnd w:id="2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Матибулак</w:t>
            </w:r>
          </w:p>
          <w:bookmarkEnd w:id="2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Танбалытас</w:t>
            </w:r>
          </w:p>
          <w:bookmarkEnd w:id="2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Шилибастау </w:t>
            </w:r>
          </w:p>
          <w:bookmarkEnd w:id="2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Мынбаевский сельский округ</w:t>
            </w:r>
          </w:p>
          <w:bookmarkEnd w:id="2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Мынбаев</w:t>
            </w:r>
          </w:p>
          <w:bookmarkEnd w:id="2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Самсинский сельский округ</w:t>
            </w:r>
          </w:p>
          <w:bookmarkEnd w:id="2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  <w:bookmarkEnd w:id="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2300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Самсы</w:t>
            </w:r>
          </w:p>
          <w:bookmarkEnd w:id="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1900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Таргап</w:t>
            </w:r>
          </w:p>
          <w:bookmarkEnd w:id="2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1700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Сарытаукумский сельский округ</w:t>
            </w:r>
          </w:p>
          <w:bookmarkEnd w:id="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Ащысу</w:t>
            </w:r>
          </w:p>
          <w:bookmarkEnd w:id="2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1050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  <w:bookmarkEnd w:id="2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Суранши батыр</w:t>
            </w:r>
          </w:p>
          <w:bookmarkEnd w:id="2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Темиржолский сельский округ</w:t>
            </w:r>
          </w:p>
          <w:bookmarkEnd w:id="2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Казыбек бек</w:t>
            </w:r>
          </w:p>
          <w:bookmarkEnd w:id="2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станции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Таранский сельский округ</w:t>
            </w:r>
          </w:p>
          <w:bookmarkEnd w:id="2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Б.Кыдырбекулы</w:t>
            </w:r>
          </w:p>
          <w:bookmarkEnd w:id="2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Ульгулинский сельский округ</w:t>
            </w:r>
          </w:p>
          <w:bookmarkEnd w:id="2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</w:t>
            </w:r>
          </w:p>
          <w:bookmarkEnd w:id="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Каншенгель </w:t>
            </w:r>
          </w:p>
          <w:bookmarkEnd w:id="2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Узынагашский сельский округ</w:t>
            </w:r>
          </w:p>
          <w:bookmarkEnd w:id="2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  <w:bookmarkEnd w:id="2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Улькенский сельский округ</w:t>
            </w:r>
          </w:p>
          <w:bookmarkEnd w:id="2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Улькен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5000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Унгиртасский сельский округ</w:t>
            </w:r>
          </w:p>
          <w:bookmarkEnd w:id="2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Унгиртас</w:t>
            </w:r>
          </w:p>
          <w:bookmarkEnd w:id="2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</w:t>
            </w:r>
          </w:p>
          <w:bookmarkEnd w:id="2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Байсеркенский сельский округ</w:t>
            </w:r>
          </w:p>
          <w:bookmarkEnd w:id="2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Байсерке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4100 метров от северо-западной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Жетыгенский сельский округ</w:t>
            </w:r>
          </w:p>
          <w:bookmarkEnd w:id="2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Жетыген</w:t>
            </w:r>
          </w:p>
          <w:bookmarkEnd w:id="2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5000 метров от юго-западной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  <w:bookmarkEnd w:id="2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Шенгельдинский сельский округ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Кербулак</w:t>
            </w:r>
          </w:p>
          <w:bookmarkEnd w:id="2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5000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  <w:bookmarkEnd w:id="2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3000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  <w:bookmarkEnd w:id="2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  <w:bookmarkEnd w:id="2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Айтубинский сельский округ</w:t>
            </w:r>
          </w:p>
          <w:bookmarkEnd w:id="2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Айту, село Кокпекты</w:t>
            </w:r>
          </w:p>
          <w:bookmarkEnd w:id="2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Жасталап</w:t>
            </w:r>
          </w:p>
          <w:bookmarkEnd w:id="2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Кожбан</w:t>
            </w:r>
          </w:p>
          <w:bookmarkEnd w:id="2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1150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 сельский округ</w:t>
            </w:r>
          </w:p>
          <w:bookmarkEnd w:id="2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  <w:bookmarkEnd w:id="2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1100 метров от восточной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  <w:bookmarkEnd w:id="2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1400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Умтыл</w:t>
            </w:r>
          </w:p>
          <w:bookmarkEnd w:id="2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Бастобинский сельский округ</w:t>
            </w:r>
          </w:p>
          <w:bookmarkEnd w:id="2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Жылыбулак</w:t>
            </w:r>
          </w:p>
          <w:bookmarkEnd w:id="2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Кишитобе, село Ортатобе</w:t>
            </w:r>
          </w:p>
          <w:bookmarkEnd w:id="2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2000 метров от южной стороны села Кишитобе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городской округ</w:t>
            </w:r>
          </w:p>
          <w:bookmarkEnd w:id="2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Уштобе, село Фрунзе,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Опытное, село Ушкомей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4000 метров от северной стороны села Бастобе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Ельтайский сельский округ</w:t>
            </w:r>
          </w:p>
          <w:bookmarkEnd w:id="2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Каражиде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1150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сельский округ</w:t>
            </w:r>
          </w:p>
          <w:bookmarkEnd w:id="2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Ескельди би, село Кызылжар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1050 метров от юго-западной стороны села Ескельди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  <w:bookmarkEnd w:id="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Кокдала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Жолбарыс батыра 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Айдар, село Кальпе, село Канабек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 Кальпе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Карашенгель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Канбактинский сельский округ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Донши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1350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Кызылбалыкский сельский округ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Копбирлик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Тастобинский сельский округ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Бесагаш, село Бирлик, село Тастобе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1300 метров от западной стороны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Алтынемельский сельский округ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Алтынемель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Байгазы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1800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Карлыгаш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Кызылмектеп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2000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Тастыбастау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1600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Басшийский сельский округ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Актобе 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1700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Нурым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батырский сельский округ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Жайнак батыр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Доланалы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Акбастау 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1400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Карымсак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Жоламанский сельский округ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1700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Самен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Карашокинский сельский округ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 сельский округ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Каспан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1250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Сайлыколь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 сельский округ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Кокбастау 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1300 метров от северо-западной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1350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Куренбель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1250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сельский округ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Коксу 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1400 метров от юго-западной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1150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Шилису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1300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Сарыбастауский сельский округ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Аркарлы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Казансу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2750 метров от северо –западной стороны фермы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Сарыбулак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1400 метров от северо-западной стороны фермы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ферма Шилису 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1300 метров от юго-восточной стороны фермы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 сельский округ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2200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2750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 сельский округ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Шанханай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Коянкоз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Майтобе 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Коксуский район 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Айнабулак 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1050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  <w:bookmarkEnd w:id="3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Кызылтоган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1060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 сельский округ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Акшатоган</w:t>
            </w:r>
          </w:p>
          <w:bookmarkEnd w:id="3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1050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Енбекшинский сельский округ </w:t>
            </w:r>
          </w:p>
          <w:bookmarkEnd w:id="3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  <w:bookmarkEnd w:id="3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Каратал </w:t>
            </w:r>
          </w:p>
          <w:bookmarkEnd w:id="3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Кенарал</w:t>
            </w:r>
          </w:p>
          <w:bookmarkEnd w:id="3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Жарлыозекский сельский округ</w:t>
            </w:r>
          </w:p>
          <w:bookmarkEnd w:id="3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Жарлыозек </w:t>
            </w:r>
          </w:p>
          <w:bookmarkEnd w:id="3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Кабылиса</w:t>
            </w:r>
          </w:p>
          <w:bookmarkEnd w:id="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Актекше</w:t>
            </w:r>
          </w:p>
          <w:bookmarkEnd w:id="3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Лабасинский сельский округ</w:t>
            </w:r>
          </w:p>
          <w:bookmarkEnd w:id="3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Мамбет</w:t>
            </w:r>
          </w:p>
          <w:bookmarkEnd w:id="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1060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Талапты </w:t>
            </w:r>
          </w:p>
          <w:bookmarkEnd w:id="3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1050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Енбекшиказах</w:t>
            </w:r>
          </w:p>
          <w:bookmarkEnd w:id="3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1060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  <w:bookmarkEnd w:id="3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Муканшинский сельский округ</w:t>
            </w:r>
          </w:p>
          <w:bookmarkEnd w:id="3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Муканши</w:t>
            </w:r>
          </w:p>
          <w:bookmarkEnd w:id="3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Жетыжал</w:t>
            </w:r>
          </w:p>
          <w:bookmarkEnd w:id="3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Мукринский сельский округ </w:t>
            </w:r>
          </w:p>
          <w:bookmarkEnd w:id="3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  <w:bookmarkEnd w:id="3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Мусабекский сельский округ</w:t>
            </w:r>
          </w:p>
          <w:bookmarkEnd w:id="3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Маулимбай</w:t>
            </w:r>
          </w:p>
          <w:bookmarkEnd w:id="3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Мусабек</w:t>
            </w:r>
          </w:p>
          <w:bookmarkEnd w:id="3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Панфиловский район </w:t>
            </w:r>
          </w:p>
          <w:bookmarkEnd w:id="3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сельский округ</w:t>
            </w:r>
          </w:p>
          <w:bookmarkEnd w:id="4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  <w:bookmarkEnd w:id="4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Дарбазакум</w:t>
            </w:r>
          </w:p>
          <w:bookmarkEnd w:id="4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Сарпылдак</w:t>
            </w:r>
          </w:p>
          <w:bookmarkEnd w:id="4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1010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Баскуншинский сельский округ </w:t>
            </w:r>
          </w:p>
          <w:bookmarkEnd w:id="4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  <w:bookmarkEnd w:id="4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Баскунши</w:t>
            </w:r>
          </w:p>
          <w:bookmarkEnd w:id="4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  <w:bookmarkEnd w:id="4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Алтыуй</w:t>
            </w:r>
          </w:p>
          <w:bookmarkEnd w:id="4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Надек </w:t>
            </w:r>
          </w:p>
          <w:bookmarkEnd w:id="4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Жаскентский сельский округ</w:t>
            </w:r>
          </w:p>
          <w:bookmarkEnd w:id="4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Суптай</w:t>
            </w:r>
          </w:p>
          <w:bookmarkEnd w:id="4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Головацкий</w:t>
            </w:r>
          </w:p>
          <w:bookmarkEnd w:id="4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Жаркентская городская администрация</w:t>
            </w:r>
          </w:p>
          <w:bookmarkEnd w:id="4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Жаркент </w:t>
            </w:r>
          </w:p>
          <w:bookmarkEnd w:id="4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города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 сельский округ</w:t>
            </w:r>
          </w:p>
          <w:bookmarkEnd w:id="4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Акжазык</w:t>
            </w:r>
          </w:p>
          <w:bookmarkEnd w:id="4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  <w:bookmarkEnd w:id="4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  <w:bookmarkEnd w:id="4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Коныроленский сельский округ </w:t>
            </w:r>
          </w:p>
          <w:bookmarkEnd w:id="4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Сарытобе</w:t>
            </w:r>
          </w:p>
          <w:bookmarkEnd w:id="4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  <w:bookmarkEnd w:id="4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1020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Педжимский сельский округ</w:t>
            </w:r>
          </w:p>
          <w:bookmarkEnd w:id="4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 Педжим</w:t>
            </w:r>
          </w:p>
          <w:bookmarkEnd w:id="4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Педжим</w:t>
            </w:r>
          </w:p>
          <w:bookmarkEnd w:id="4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 сельский округ</w:t>
            </w:r>
          </w:p>
          <w:bookmarkEnd w:id="4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Садыр</w:t>
            </w:r>
          </w:p>
          <w:bookmarkEnd w:id="4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Сарыбель</w:t>
            </w:r>
          </w:p>
          <w:bookmarkEnd w:id="4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Турпан</w:t>
            </w:r>
          </w:p>
          <w:bookmarkEnd w:id="4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Талдинский сельский округ </w:t>
            </w:r>
          </w:p>
          <w:bookmarkEnd w:id="4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  <w:bookmarkEnd w:id="4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Нагарашы</w:t>
            </w:r>
          </w:p>
          <w:bookmarkEnd w:id="4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Улкеншыганский сельский округ</w:t>
            </w:r>
          </w:p>
          <w:bookmarkEnd w:id="4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Кырыккудык</w:t>
            </w:r>
          </w:p>
          <w:bookmarkEnd w:id="4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Киши Шыган </w:t>
            </w:r>
          </w:p>
          <w:bookmarkEnd w:id="4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Ушаральский сельский округ</w:t>
            </w:r>
          </w:p>
          <w:bookmarkEnd w:id="4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Акарал</w:t>
            </w:r>
          </w:p>
          <w:bookmarkEnd w:id="4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Кызылжиде</w:t>
            </w:r>
          </w:p>
          <w:bookmarkEnd w:id="4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Шолакайский сельский округ</w:t>
            </w:r>
          </w:p>
          <w:bookmarkEnd w:id="4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</w:t>
            </w:r>
          </w:p>
          <w:bookmarkEnd w:id="4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Шолакай</w:t>
            </w:r>
          </w:p>
          <w:bookmarkEnd w:id="4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1030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Райымбекский район </w:t>
            </w:r>
          </w:p>
          <w:bookmarkEnd w:id="4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  <w:bookmarkEnd w:id="4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  <w:bookmarkEnd w:id="4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  <w:bookmarkEnd w:id="4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Жаланашский сельский округ</w:t>
            </w:r>
          </w:p>
          <w:bookmarkEnd w:id="4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Тогызбулак</w:t>
            </w:r>
          </w:p>
          <w:bookmarkEnd w:id="4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Жылысайский сельский округ</w:t>
            </w:r>
          </w:p>
          <w:bookmarkEnd w:id="4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Жылысай</w:t>
            </w:r>
          </w:p>
          <w:bookmarkEnd w:id="4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сельский округ </w:t>
            </w:r>
          </w:p>
          <w:bookmarkEnd w:id="4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  <w:bookmarkEnd w:id="4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1010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Кайнарский сельский округ </w:t>
            </w:r>
          </w:p>
          <w:bookmarkEnd w:id="4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  <w:bookmarkEnd w:id="4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1030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Какпакский сельский округ</w:t>
            </w:r>
          </w:p>
          <w:bookmarkEnd w:id="4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Кокбель</w:t>
            </w:r>
          </w:p>
          <w:bookmarkEnd w:id="4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Какпак </w:t>
            </w:r>
          </w:p>
          <w:bookmarkEnd w:id="4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  <w:bookmarkEnd w:id="4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А.Нусипбекова</w:t>
            </w:r>
          </w:p>
          <w:bookmarkEnd w:id="4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Карасазский сельский округ </w:t>
            </w:r>
          </w:p>
          <w:bookmarkEnd w:id="4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Карасаз</w:t>
            </w:r>
          </w:p>
          <w:bookmarkEnd w:id="4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Каркаринский сельский округ </w:t>
            </w:r>
          </w:p>
          <w:bookmarkEnd w:id="4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Каркара</w:t>
            </w:r>
          </w:p>
          <w:bookmarkEnd w:id="4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1010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Кегенский сельский округ </w:t>
            </w:r>
          </w:p>
          <w:bookmarkEnd w:id="4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Кеген</w:t>
            </w:r>
          </w:p>
          <w:bookmarkEnd w:id="4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1005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Сарыжазский сельский округ </w:t>
            </w:r>
          </w:p>
          <w:bookmarkEnd w:id="4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Комирши</w:t>
            </w:r>
          </w:p>
          <w:bookmarkEnd w:id="4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Сатинский сельский округ </w:t>
            </w:r>
          </w:p>
          <w:bookmarkEnd w:id="4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Саты </w:t>
            </w:r>
          </w:p>
          <w:bookmarkEnd w:id="4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Сумбинский сельский округ </w:t>
            </w:r>
          </w:p>
          <w:bookmarkEnd w:id="4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Кызылшекара</w:t>
            </w:r>
          </w:p>
          <w:bookmarkEnd w:id="4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1010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Тасашинский сельский округ </w:t>
            </w:r>
          </w:p>
          <w:bookmarkEnd w:id="4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Жанатасашы</w:t>
            </w:r>
          </w:p>
          <w:bookmarkEnd w:id="4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1010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Тегистикский сельский округ</w:t>
            </w:r>
          </w:p>
          <w:bookmarkEnd w:id="4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Тегистик</w:t>
            </w:r>
          </w:p>
          <w:bookmarkEnd w:id="4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1010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Туйыкский сельский округ </w:t>
            </w:r>
          </w:p>
          <w:bookmarkEnd w:id="4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Туйык</w:t>
            </w:r>
          </w:p>
          <w:bookmarkEnd w:id="4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1030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Узак батыра сельский округ </w:t>
            </w:r>
          </w:p>
          <w:bookmarkEnd w:id="4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Сарыбастау </w:t>
            </w:r>
          </w:p>
          <w:bookmarkEnd w:id="4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1020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Узынбулакский сельский округ </w:t>
            </w:r>
          </w:p>
          <w:bookmarkEnd w:id="4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Аксай </w:t>
            </w:r>
          </w:p>
          <w:bookmarkEnd w:id="4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Узынбулак </w:t>
            </w:r>
          </w:p>
          <w:bookmarkEnd w:id="4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Шалкодинский сельский округ </w:t>
            </w:r>
          </w:p>
          <w:bookmarkEnd w:id="4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Талас</w:t>
            </w:r>
          </w:p>
          <w:bookmarkEnd w:id="4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Шалкоде</w:t>
            </w:r>
          </w:p>
          <w:bookmarkEnd w:id="4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1010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  <w:bookmarkEnd w:id="4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  <w:bookmarkEnd w:id="4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  <w:bookmarkEnd w:id="4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  <w:bookmarkEnd w:id="4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Аманбоктерский сельский округ</w:t>
            </w:r>
          </w:p>
          <w:bookmarkEnd w:id="4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Аманбоктер</w:t>
            </w:r>
          </w:p>
          <w:bookmarkEnd w:id="4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1150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  <w:bookmarkEnd w:id="4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  <w:bookmarkEnd w:id="4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  <w:bookmarkEnd w:id="4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</w:t>
            </w:r>
          </w:p>
          <w:bookmarkEnd w:id="4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1000 метров от северной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Бакалинский сельский округ</w:t>
            </w:r>
          </w:p>
          <w:bookmarkEnd w:id="4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Бакалы</w:t>
            </w:r>
          </w:p>
          <w:bookmarkEnd w:id="4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2000 метров от южной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Какимжан</w:t>
            </w:r>
          </w:p>
          <w:bookmarkEnd w:id="4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</w:t>
            </w:r>
          </w:p>
          <w:bookmarkEnd w:id="4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Екиашинский сельский округ</w:t>
            </w:r>
          </w:p>
          <w:bookmarkEnd w:id="4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Екиаша</w:t>
            </w:r>
          </w:p>
          <w:bookmarkEnd w:id="4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1500 метров от восточной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 сельский округ</w:t>
            </w:r>
          </w:p>
          <w:bookmarkEnd w:id="5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Еркин </w:t>
            </w:r>
          </w:p>
          <w:bookmarkEnd w:id="5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Карабогет</w:t>
            </w:r>
          </w:p>
          <w:bookmarkEnd w:id="5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Карашиганский сельский округ</w:t>
            </w:r>
          </w:p>
          <w:bookmarkEnd w:id="5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Шубартубек </w:t>
            </w:r>
          </w:p>
          <w:bookmarkEnd w:id="5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1350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Ульга, село М.Толебаева</w:t>
            </w:r>
          </w:p>
          <w:bookmarkEnd w:id="5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1350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  <w:bookmarkEnd w:id="5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  <w:bookmarkEnd w:id="5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  <w:bookmarkEnd w:id="5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  <w:bookmarkEnd w:id="5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  <w:bookmarkEnd w:id="5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2000 метров от западной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</w:t>
            </w:r>
          </w:p>
          <w:bookmarkEnd w:id="5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1500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Лепсинский сельский округ</w:t>
            </w:r>
          </w:p>
          <w:bookmarkEnd w:id="5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Лепси</w:t>
            </w:r>
          </w:p>
          <w:bookmarkEnd w:id="5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4000 метров от 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Кокжиде</w:t>
            </w:r>
          </w:p>
          <w:bookmarkEnd w:id="5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Шатырбайский сельский округ</w:t>
            </w:r>
          </w:p>
          <w:bookmarkEnd w:id="5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Шатырбай </w:t>
            </w:r>
          </w:p>
          <w:bookmarkEnd w:id="5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юго-восточной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  <w:bookmarkEnd w:id="5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10000 метров от северо-западной стороны города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  <w:bookmarkEnd w:id="5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города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сельский округ</w:t>
            </w:r>
          </w:p>
          <w:bookmarkEnd w:id="5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Рудничный</w:t>
            </w:r>
          </w:p>
          <w:bookmarkEnd w:id="5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  <w:bookmarkEnd w:id="5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Аватский сельский округ</w:t>
            </w:r>
          </w:p>
          <w:bookmarkEnd w:id="5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  <w:bookmarkEnd w:id="5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1100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Актамский сельский округ</w:t>
            </w:r>
          </w:p>
          <w:bookmarkEnd w:id="5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  <w:bookmarkEnd w:id="5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1360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Бахарский сельский округ</w:t>
            </w:r>
          </w:p>
          <w:bookmarkEnd w:id="5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Бахар</w:t>
            </w:r>
          </w:p>
          <w:bookmarkEnd w:id="5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Ширин</w:t>
            </w:r>
          </w:p>
          <w:bookmarkEnd w:id="5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  <w:bookmarkEnd w:id="5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Большое Аксу </w:t>
            </w:r>
          </w:p>
          <w:bookmarkEnd w:id="5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1430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Малое Аксу</w:t>
            </w:r>
          </w:p>
          <w:bookmarkEnd w:id="5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1350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Долайты</w:t>
            </w:r>
          </w:p>
          <w:bookmarkEnd w:id="5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1460 метров от северо-западной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Дардамтинский сельский округ</w:t>
            </w:r>
          </w:p>
          <w:bookmarkEnd w:id="5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Ардолайты</w:t>
            </w:r>
          </w:p>
          <w:bookmarkEnd w:id="5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1080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Дардамты</w:t>
            </w:r>
          </w:p>
          <w:bookmarkEnd w:id="5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1080 метров от северо-восточной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Добын</w:t>
            </w:r>
          </w:p>
          <w:bookmarkEnd w:id="5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расстоянии 1100 метров от восточной стороны села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  <w:bookmarkEnd w:id="5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1260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Кетменьский сельский округ</w:t>
            </w:r>
          </w:p>
          <w:bookmarkEnd w:id="5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Кетмень</w:t>
            </w:r>
          </w:p>
          <w:bookmarkEnd w:id="5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1070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Кепебулак</w:t>
            </w:r>
          </w:p>
          <w:bookmarkEnd w:id="5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1050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Кольжатский сельский округ</w:t>
            </w:r>
          </w:p>
          <w:bookmarkEnd w:id="5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Кольжат</w:t>
            </w:r>
          </w:p>
          <w:bookmarkEnd w:id="5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1380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Кыргызсайский сельский округ</w:t>
            </w:r>
          </w:p>
          <w:bookmarkEnd w:id="5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Кыргызсай</w:t>
            </w:r>
          </w:p>
          <w:bookmarkEnd w:id="5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1370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  <w:bookmarkEnd w:id="5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Малодеханский сельский округ</w:t>
            </w:r>
          </w:p>
          <w:bookmarkEnd w:id="5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Дехан</w:t>
            </w:r>
          </w:p>
          <w:bookmarkEnd w:id="5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1780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Дехан</w:t>
            </w:r>
          </w:p>
          <w:bookmarkEnd w:id="5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Сумбинский сельский округ</w:t>
            </w:r>
          </w:p>
          <w:bookmarkEnd w:id="5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Сумба</w:t>
            </w:r>
          </w:p>
          <w:bookmarkEnd w:id="5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1020 метров от южной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Шошанай</w:t>
            </w:r>
          </w:p>
          <w:bookmarkEnd w:id="5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1420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Таскарасуский сельский округ</w:t>
            </w:r>
          </w:p>
          <w:bookmarkEnd w:id="5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Таскарасу</w:t>
            </w:r>
          </w:p>
          <w:bookmarkEnd w:id="5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северо-восточной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Тигерменский сельский округ</w:t>
            </w:r>
          </w:p>
          <w:bookmarkEnd w:id="5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Тигермен </w:t>
            </w:r>
          </w:p>
          <w:bookmarkEnd w:id="5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1000 метров от северной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Узынтам</w:t>
            </w:r>
          </w:p>
          <w:bookmarkEnd w:id="5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1050 метров от восточной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Чарынский сельский округ</w:t>
            </w:r>
          </w:p>
          <w:bookmarkEnd w:id="5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Чарын</w:t>
            </w:r>
          </w:p>
          <w:bookmarkEnd w:id="5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1070 метров от юго-западной стороны села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