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660b" w14:textId="a896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августа 2016 года № 427. Зарегистрировано Департаментом юстиции Алматинской области 13 сентября 2016 года № 3951. Утратило силу постановлением акимата Алматинской области от 11 сентября 2017 года № 359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Алматинской области", "Управление экономики и бюджетного планирования Алматинской области" обеспечить размещение и финансирование государственного образовательного заказа в организациях технического и профессионального, послесреднего образования.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2016-2017 учебный год.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Алматинской области от 5 февраля 2016 года № 61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год" (зарегистрированного в Реестре государственной регистрации нормативных правовых актов от 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опубликованногов газетах "Жетысу" и "Огни Алатау" от 17 марта 2016 года № 33).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Унербаева Бахтияра Алтаевича.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августа 2016 года № 427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601"/>
        <w:gridCol w:w="4226"/>
        <w:gridCol w:w="1285"/>
        <w:gridCol w:w="1285"/>
        <w:gridCol w:w="1154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 и спорта"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"Профессиональное обучение"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"Мастер производственного обучения, 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"Изобразительное искусство и черчение"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 "Учитель изобразительного искусства и черчения основного среднего образования"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"Музыкальное образование"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"Учитель музыки в организациях дошкольного и основного среднего образования"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 "Учитель самопознания"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"Учитель информатики"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"Библиотечное дело"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"Библиотекарь"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"Исполнитель художественно-оформительских работ"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"Социально-культурная деятельность и народное художественное творчество"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"Преподаватель детской музыкальной школы, концертмейстер"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"Преподаватель детской музыкальной школы, артист (руководитель) оркестра, ансамбля"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"Преподаватель детской музыкальной школы, артист (руководитель) оркестра народных инструментов"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"Преподаватель, хормейстер"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"Преподаватель детской музыкальной школы, артист академического пения, солист ансамбля"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"Преподаватель детской музыкальной школы, артист народного пения с домброй"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"Обслуживание и ремонт телекоммуникационного оборудования и бытовой техники"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 "Техник по эксплуатации и ремонту оборудования"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"Парикмахерское искусство и декоративная косметика"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"Организация обслуживания гостиничных хозяйств"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0507042"Помощник администратора"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"Организация питания"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508022 "Кондитер"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"Туризм"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"Менеджер"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"Переводческое дело"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"Переводчик"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0512023 "Гид-переводчик"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"Финансы"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"Экономист-бухгалтер"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"Электроснабжение"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"Техник-электрик"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"Электрическое и электромеханическое оборудование"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"Электромонтажник по силовым сетям и электрооборудованию"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1109000"Токарное дело и металлообработка"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 "Электромеханик"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"Техник-механик"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"Швея"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"Кондитер"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"Производство пива, безалкогольных и спиртных напитков"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"Технология и организация производства продукции предприятий питания"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 "Хранение и переработка плодов и овощей"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"Вычислительная техника и программное обеспечение"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"Оператор электронно-вычислительных машин"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"Техническое обслуживание компьютерных устройств"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"Наладчик электронно-вычислительных машин"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"Информационные системы"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"Техник"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1306093"Техник по связи"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"Техник-радиотехник"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"Облицовщик-плиточник"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"Техник-строитель"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"Монтажник каркасно-обшивных конструкций"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"Мастер строитель широкого профиля"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"Мастер общестроительных работ"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9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"Техническая эксплуатация дорожно-строительных машин"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1402132 "Машинист автогрейдера"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0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"Монтаж и эксплуатация оборудования и систем газоснабжения"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"Техник по эксплуатации оборудования газовых объектов"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"Гидротехническое строительство"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"Мебельное производство"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"Комплектовщик мебели"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"Тракторист-машинист сельскохозяйственного производства"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4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"Агрономия"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"Агроном по защите растений"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5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"Фермерское хозяйство"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"Наладчик сельскохозяйственных машин и тракторов"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9"/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"Экология и природоохранная деятельность"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 "Техник особо охраняемых природных территорий"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1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"Механизация сельского хозяйства"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"Техник-механик"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2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3"/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"Ветеринарный техник"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