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823b" w14:textId="6af8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июля 2016 года № 418. Зарегистрировано Департаментом юстиции Алматинской области 01 сентября 2016 года № 3948. Утратило силу постановлением акимата Алматинской области от 08 февраля 2017 года №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08.02.2017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вопросам регистрации актов гражданского состояния и апостилирования"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Алматинской области от 7 августа 2015 года № 341 "Об утверждении регламентов государственных услуг по вопросам регистрации актов гражданского состояния" (зарегистрированного в Реестре государственной регистрации нормативных правовых актов от 11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3402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газетах "Жетысу" от 3 ноября 2015 года № 124 и "Огни Алатау" от 3 ноября 2015 года № 124)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"Аппарат акима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Алматинской области Л. М. Турлашова.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Алмaтинской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"29" июля 2016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7 августа 2015 года № 341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0"/>
    <w:bookmarkStart w:name="z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платно/бесплатно физическим лицам (далее - услугополучатель) местными исполнительными органами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утвержденного приказом Министра юстиции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на бумажном носителе при предъявлении документа, удостоверяющего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Государственной корпорации принимает документы и выдает расписку о приеме соответствующих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