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3d843" w14:textId="093d8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Алматинской области от 29 октября 2015 года № 479 "Об утверждении регламентов государственных услуг в сфере недропользования"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21 июля 2016 года № 406. Зарегистрировано Департаментом юстиции Алматинской области 26 августа 2016 года № 3939. Утратило силу постановлением акимата Алматинской области от 31 июля 2019 года № 322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Алматинской области от 31.07.2019 </w:t>
      </w:r>
      <w:r>
        <w:rPr>
          <w:rFonts w:ascii="Times New Roman"/>
          <w:b w:val="false"/>
          <w:i w:val="false"/>
          <w:color w:val="000000"/>
          <w:sz w:val="28"/>
        </w:rPr>
        <w:t>№ 322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приказом Министра по инвестициям и развитию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521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недропользования, за исключением углеводородного сырья, а также угля и урана",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Внести в постановление акимата Алматинской области от 29 октября 2015 года № 479 "Об утверждении регламентов государственных услуг в сфере недропользования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(зарегистрированного в Реестре государственной регистрации нормативных правовых актов от 3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3594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опубликованного в газетах "Жетысу" от 31 марта 2016 года № 37, "Огни Алатау" от 29 марта 2016 года № 36)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регламент государственной услуги "Регистрация договора залога права недропользования на разведку, добычу общераспространенных полезных ископаемых"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Возложить на руководителя государственного учреждения "Управление предпринимательства и индустриально-инновационного развития Алматинской области" опубликование настоящего постановления после государственной регистрации в органах юстиции, в официальных и периодических печатных изданиях, а также на интернет-ресурсе, определяемом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Правительством Республики Казахстан и на интернет-ресурсе областного акимата.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области Турдалиева С.М.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Алматинской области от "21" июля 2016 года № 406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 акимата Алматинской области от 29 октября 2015 года № 479</w:t>
            </w:r>
          </w:p>
        </w:tc>
      </w:tr>
    </w:tbl>
    <w:bookmarkStart w:name="z2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</w:t>
      </w:r>
      <w:r>
        <w:rPr>
          <w:rFonts w:ascii="Times New Roman"/>
          <w:b/>
          <w:i w:val="false"/>
          <w:color w:val="000000"/>
        </w:rPr>
        <w:t>"Регистрация договора залога права недропользования на разведку, добычу общераспространенных полезных ископаемых"</w:t>
      </w:r>
    </w:p>
    <w:bookmarkEnd w:id="1"/>
    <w:bookmarkStart w:name="z2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2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"Регистрация договора залога права недропользования на разведку, добычу общераспространенных полезных ископаемых" (далее - государственная услуга) оказывается бесплатно физическим и юридическим лицам (далее - услугополучатель) государственным учреждением "Управление предпринимательства и индустриально-инновационного развития Алматинской области" (далее -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на основании стандарта государственной услуги "Регистрация договора залога права недропользования на разведку, добычу общераспространенных полезных ископаемых" утвержденного приказом Министра по инвестициям и развитию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521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Стандарт).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Форма оказания государственной услуги: электронная (частично автоматизированная) и (или)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услуги: свидетельство о регистрации договора залога права недропользования, по форме, согласно приложению 1 Стандарта.</w:t>
      </w:r>
    </w:p>
    <w:bookmarkEnd w:id="3"/>
    <w:bookmarkStart w:name="z3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bookmarkStart w:name="z3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прием, регистрация документов и направление руководителю услугодателя. Результат - направление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рассмотрение документов и определение ответственного исполнителя услугодателя. Результат - определение ответственного исполнителя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оформление ответственным исполнителем услугодателя результата оказания государственной услуги и направление на подпись руководителю услугодателя. Результат - направление результата оказания государственной услуги на подпись руководителю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подписание результата оказания государственной услуги и направление ответственному исполнителю услугодателя. Результат - направление результата оказания государственной услуги ответственному исполнителю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выдача результата оказания государственной услуги услугополучателю. Результат - выдача результата оказания государственной услуги услугополучателю.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Длительность выполнения каждой процедуры (действия), входящей в состав процесса оказания государственной услуги, согласно пункту 4 Стандарта. </w:t>
      </w:r>
    </w:p>
    <w:bookmarkEnd w:id="5"/>
    <w:bookmarkStart w:name="z4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bookmarkStart w:name="z4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сотрудник канцелярии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ответственный исполнитель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Описание последовательности процедур (действий) между структурными подразделениями (работниками) приведены в приложении настоящего регламента "Справочнике бизнес-процессов оказания государственной услуги". Длительность каждой процедуры (действия), входящей в состав процесса оказания государственной услуги, согласно пункту 4 Стандарта. </w:t>
      </w:r>
    </w:p>
    <w:bookmarkEnd w:id="7"/>
    <w:bookmarkStart w:name="z4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"/>
    <w:bookmarkStart w:name="z4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Для получения государственной услуги услугополучатель представляет в Государственную корпорацию "Правительство для граждан" (далее - Государственная корпорация) пакет документов, согласно пункту 9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Описание процесса получения результата оказания государственной услуги через Государственную корпорацию: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работник Государственной корпорации принимает документы и выдает расписку о приеме соответствующих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работник Государственной корпорации направляет принятые документы услугодателю;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Длительность каждой процедуры (действия), входящей в состав процесса оказания государственной услуги, согласно пункту 4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Описание порядка обращения и последовательности процедур (действий) услугодателя и услугополучателя при оказании государственных услуг через веб-портал "электронного правительства" (далее - портал):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регистрируется на портале, направляет запрос в форме электронного документа, удостоверенного электронной цифровой подписью (далее -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 "личный кабинет" направляется статус о принятии запроса на государственную услугу, а также уведомление с указанием даты и времени получения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после принятия запроса,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"Регистрация договора залога права недропользования на разведку, добычу общераспространенных полезных ископаемых"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34200" cy="797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934200" cy="797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