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4f8b" w14:textId="b144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июня 2016 года № 312. Зарегистрировано Департаментом юстиции Алматинской области 08 июля 2016 года № 3897. Утратило силу постановлением акимата Алматинской области от 14 февраля 2020 года № 57</w:t>
      </w:r>
    </w:p>
    <w:p>
      <w:pPr>
        <w:spacing w:after="0"/>
        <w:ind w:left="0"/>
        <w:jc w:val="both"/>
      </w:pPr>
      <w:bookmarkStart w:name="z5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14.02.2020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исполняющего обязанности Министра национальной экономики Республики Казахстан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"Согласование эскиза (эскизного проекта)",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"Управления архитектуры и градостроительства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Г. Абдраймова.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"16" июня 2016 года № 312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02.11.2017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(далее - государственная услуга) оказывается бесплатно физическим и юридическим лицам (далее - услугополучатель) структурными подразделениями местных исполнительных органов районов и городов областного значения, осуществляющими функции в сфере архитектуры и градостроительства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"Согласование эскиза (эскизного проекта)"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(зарегистрирован в Реестре государственной регистрации нормативных правовых актов № 13610)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согласование эскиза (эскизного проекта), либо мотивированный ответ об отказе в предоставлении государственной услуги в случаях и по основаниям, предусмотренным пунктом 10 Стандарта.</w:t>
      </w:r>
    </w:p>
    <w:bookmarkStart w:name="z6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"/>
    <w:bookmarkStart w:name="z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3"/>
    <w:bookmarkStart w:name="z6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      </w:t>
      </w:r>
    </w:p>
    <w:bookmarkEnd w:id="4"/>
    <w:bookmarkStart w:name="z6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регистрация документов и направление руководителю услугодателя на резолюцию – 20 (двадцать) минут. Результат – направление руководителю услугодателя;</w:t>
      </w:r>
    </w:p>
    <w:bookmarkEnd w:id="5"/>
    <w:bookmarkStart w:name="z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 – 20 (двадцать) минут. Результат – определение ответственного исполнителя услугодателя; </w:t>
      </w:r>
    </w:p>
    <w:bookmarkEnd w:id="6"/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7"/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согласования эскиза (эскизного проекта) технических и (или) технологических несложных объектов – 8 (восемь) рабочих дней;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согласования эскиза (эскизного проекта) технических и (или) технологических сложных объектов – 13 (тринадцать) рабочих дней;</w:t>
      </w:r>
    </w:p>
    <w:bookmarkEnd w:id="9"/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согласования эскиза (эскизного проекта) при изменении внешнего облика (фасадов) существующего объекта – 13 (тринадцать) рабочих дней;</w:t>
      </w:r>
    </w:p>
    <w:bookmarkEnd w:id="10"/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- 3 (три) рабочих дня.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оказания государственной услуги на подпись руководителю услугодателя.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сотруднику канцелярии услугодателя – 2 (два) часа. Результат – направление результата оказания государственной услуги сотруднику канцелярии услугодателя; 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2 (два) часа. Результат – направление результата оказания государственной услуги в Государственную корпорацию.</w:t>
      </w:r>
    </w:p>
    <w:bookmarkEnd w:id="14"/>
    <w:bookmarkStart w:name="z7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</w:t>
      </w:r>
    </w:p>
    <w:bookmarkEnd w:id="20"/>
    <w:bookmarkStart w:name="z8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граждан", а также порядка использования информационных систем в процессе оказания государственной услуги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22"/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корпорацию:</w:t>
      </w:r>
    </w:p>
    <w:bookmarkEnd w:id="23"/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2 Стандарта) – 20 (двадцать) минут;</w:t>
      </w:r>
    </w:p>
    <w:bookmarkEnd w:id="24"/>
    <w:bookmarkStart w:name="z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– 3 (три) часа; </w:t>
      </w:r>
    </w:p>
    <w:bookmarkEnd w:id="25"/>
    <w:bookmarkStart w:name="z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26"/>
    <w:bookmarkStart w:name="z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– в течении 4 (четыре) часов;</w:t>
      </w:r>
    </w:p>
    <w:bookmarkEnd w:id="27"/>
    <w:bookmarkStart w:name="z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– 20 (двадцать) минут.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"Согласование эскиза (эскизного проекта)"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