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478207" w14:textId="c4782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акимата Алматинской области от 3 августа 2015 года № 338 "Об утверждении регламентов государственных услуг в сфере социальной защиты населения"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Алматинской области от 14 апреля 2016 года № 189. Зарегистрировано Департаментом юстиции Алматинской области 23 мая 2016 года № 3845. Утратило силу постановлением акимата Алматинской области от 1 марта 2018 года № 81</w:t>
      </w:r>
    </w:p>
    <w:p>
      <w:pPr>
        <w:spacing w:after="0"/>
        <w:ind w:left="0"/>
        <w:jc w:val="both"/>
      </w:pPr>
      <w:bookmarkStart w:name="z10" w:id="0"/>
      <w:r>
        <w:rPr>
          <w:rFonts w:ascii="Times New Roman"/>
          <w:b w:val="false"/>
          <w:i w:val="false"/>
          <w:color w:val="000000"/>
          <w:sz w:val="28"/>
        </w:rPr>
        <w:t xml:space="preserve">
      </w:t>
      </w:r>
      <w:r>
        <w:rPr>
          <w:rFonts w:ascii="Times New Roman"/>
          <w:b w:val="false"/>
          <w:i/>
          <w:color w:val="000000"/>
          <w:sz w:val="28"/>
        </w:rPr>
        <w:t xml:space="preserve">Сноска. Утратило силу постановлением акимата Алматинской области от 01.03.2018 </w:t>
      </w:r>
      <w:r>
        <w:rPr>
          <w:rFonts w:ascii="Times New Roman"/>
          <w:b w:val="false"/>
          <w:i w:val="false"/>
          <w:color w:val="000000"/>
          <w:sz w:val="28"/>
        </w:rPr>
        <w:t>№ 81</w:t>
      </w:r>
      <w:r>
        <w:rPr>
          <w:rFonts w:ascii="Times New Roman"/>
          <w:b w:val="false"/>
          <w:i/>
          <w:color w:val="000000"/>
          <w:sz w:val="28"/>
        </w:rPr>
        <w:t xml:space="preserve"> (вводится в действие по истечении десяти календарных дней после дня его первого официального опубликования).</w:t>
      </w:r>
    </w:p>
    <w:bookmarkEnd w:id="0"/>
    <w:p>
      <w:pPr>
        <w:spacing w:after="0"/>
        <w:ind w:left="0"/>
        <w:jc w:val="left"/>
      </w:pPr>
      <w:r>
        <w:rPr>
          <w:rFonts w:ascii="Times New Roman"/>
          <w:b w:val="false"/>
          <w:i w:val="false"/>
          <w:color w:val="000000"/>
          <w:sz w:val="28"/>
        </w:rPr>
        <w:t xml:space="preserve">
      В соответствии со </w:t>
      </w:r>
      <w:r>
        <w:rPr>
          <w:rFonts w:ascii="Times New Roman"/>
          <w:b w:val="false"/>
          <w:i w:val="false"/>
          <w:color w:val="000000"/>
          <w:sz w:val="28"/>
        </w:rPr>
        <w:t>статьей 37</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"Об утверждении стандартов государственных услуг в социально-трудовой сфере", акимат Алматинской области ПОСТАНОВЛЯЕТ:</w:t>
      </w:r>
      <w:r>
        <w:br/>
      </w:r>
      <w:r>
        <w:rPr>
          <w:rFonts w:ascii="Times New Roman"/>
          <w:b w:val="false"/>
          <w:i w:val="false"/>
          <w:color w:val="000000"/>
          <w:sz w:val="28"/>
        </w:rPr>
        <w:t xml:space="preserve">
      </w:t>
      </w:r>
      <w:r>
        <w:rPr>
          <w:rFonts w:ascii="Times New Roman"/>
          <w:b w:val="false"/>
          <w:i w:val="false"/>
          <w:color w:val="000000"/>
          <w:sz w:val="28"/>
        </w:rPr>
        <w:t xml:space="preserve">1. Внести в постановление акимата Алматинской области "Об утверждении регламентов государственных услуг в сфере социальной защиты населения" от 3 августа 2015 года № 338 (зарегистрированного в Реестре государственной регистрации нормативных правовых актов за </w:t>
      </w:r>
      <w:r>
        <w:rPr>
          <w:rFonts w:ascii="Times New Roman"/>
          <w:b w:val="false"/>
          <w:i w:val="false"/>
          <w:color w:val="000000"/>
          <w:sz w:val="28"/>
        </w:rPr>
        <w:t>№ 3385</w:t>
      </w:r>
      <w:r>
        <w:rPr>
          <w:rFonts w:ascii="Times New Roman"/>
          <w:b w:val="false"/>
          <w:i w:val="false"/>
          <w:color w:val="000000"/>
          <w:sz w:val="28"/>
        </w:rPr>
        <w:t xml:space="preserve"> и опубликованного в 1 октября 2015 года в газетах "Жетісу" № 18104 "Огни Алатау" № 18105 ) следующие изменения: </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i w:val="false"/>
          <w:color w:val="000000"/>
          <w:sz w:val="28"/>
        </w:rPr>
        <w:t xml:space="preserve">регламент государственной услуги "Выдача справки, подтверждающей принадлежность заявителя (семьи) к получателям адресной социальной помощи", утвержденный указанным постановлением изложить в новой редакции согласно </w:t>
      </w:r>
      <w:r>
        <w:rPr>
          <w:rFonts w:ascii="Times New Roman"/>
          <w:b w:val="false"/>
          <w:i w:val="false"/>
          <w:color w:val="000000"/>
          <w:sz w:val="28"/>
        </w:rPr>
        <w:t>приложению 1</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i w:val="false"/>
          <w:color w:val="000000"/>
          <w:sz w:val="28"/>
        </w:rPr>
        <w:t xml:space="preserve">регламент государственной услуги "Назначение государственной адресной социальной помощи", утвержденный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3) регламент государственной услуги "Регистрация и учет граждан, пострадавших вследствие ядерных испытаний на Семипалатинском </w:t>
      </w:r>
      <w:r>
        <w:rPr>
          <w:rFonts w:ascii="Times New Roman"/>
          <w:b w:val="false"/>
          <w:i w:val="false"/>
          <w:color w:val="000000"/>
          <w:sz w:val="28"/>
        </w:rPr>
        <w:t>испытательном ядерном полигоне, выплата единовременной государственной денежной компенсации, выдача удостоверений"</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3</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4)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4</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5) регламент государственной услуги "Регистрация и постановка на учет безработных граждан"</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5</w:t>
      </w:r>
      <w:r>
        <w:rPr>
          <w:rFonts w:ascii="Times New Roman"/>
          <w:b/>
          <w:i w:val="false"/>
          <w:color w:val="000000"/>
          <w:sz w:val="28"/>
        </w:rPr>
        <w:t>- 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6) регламент государственной услуги "Выдача справок безработным гражданом"</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6</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7) регламент государственной услуги "Назначение жилищной помощи",</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7</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i w:val="false"/>
          <w:color w:val="000000"/>
          <w:sz w:val="28"/>
        </w:rPr>
        <w:t>регламент государственной услуги "</w:t>
      </w:r>
      <w:r>
        <w:rPr>
          <w:rFonts w:ascii="Times New Roman"/>
          <w:b w:val="false"/>
          <w:i w:val="false"/>
          <w:color w:val="000000"/>
          <w:sz w:val="28"/>
        </w:rPr>
        <w:t>Назначение государственного пособия на детей до восемнадцати лет"</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8</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9) регламент государственной услуги "Возмещение затрат на обучение на дому детей инвалидов"</w:t>
      </w:r>
      <w:r>
        <w:rPr>
          <w:rFonts w:ascii="Times New Roman"/>
          <w:b/>
          <w:i w:val="false"/>
          <w:color w:val="000000"/>
          <w:sz w:val="28"/>
        </w:rPr>
        <w:t xml:space="preserve">, утвержденный указанным постановлением изложить в новой редакции, согласно </w:t>
      </w:r>
      <w:r>
        <w:rPr>
          <w:rFonts w:ascii="Times New Roman"/>
          <w:b w:val="false"/>
          <w:i w:val="false"/>
          <w:color w:val="000000"/>
          <w:sz w:val="28"/>
        </w:rPr>
        <w:t>приложению 9</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 xml:space="preserve">10) регламент государственной услуги "Присвоение статуса оралмана", </w:t>
      </w:r>
      <w:r>
        <w:rPr>
          <w:rFonts w:ascii="Times New Roman"/>
          <w:b/>
          <w:i w:val="false"/>
          <w:color w:val="000000"/>
          <w:sz w:val="28"/>
        </w:rPr>
        <w:t xml:space="preserve">утвержденный указанным постановлением изложить в новой редакции, согласно </w:t>
      </w:r>
      <w:r>
        <w:rPr>
          <w:rFonts w:ascii="Times New Roman"/>
          <w:b w:val="false"/>
          <w:i w:val="false"/>
          <w:color w:val="000000"/>
          <w:sz w:val="28"/>
        </w:rPr>
        <w:t>приложению 10</w:t>
      </w:r>
      <w:r>
        <w:rPr>
          <w:rFonts w:ascii="Times New Roman"/>
          <w:b/>
          <w:i w:val="false"/>
          <w:color w:val="000000"/>
          <w:sz w:val="28"/>
        </w:rPr>
        <w:t>-к настоящему постановлению.</w:t>
      </w:r>
      <w:r>
        <w:br/>
      </w:r>
      <w:r>
        <w:rPr>
          <w:rFonts w:ascii="Times New Roman"/>
          <w:b w:val="false"/>
          <w:i w:val="false"/>
          <w:color w:val="000000"/>
          <w:sz w:val="28"/>
        </w:rPr>
        <w:t xml:space="preserve">
      </w:t>
      </w:r>
      <w:r>
        <w:rPr>
          <w:rFonts w:ascii="Times New Roman"/>
          <w:b w:val="false"/>
          <w:i w:val="false"/>
          <w:color w:val="000000"/>
          <w:sz w:val="28"/>
        </w:rPr>
        <w:t>2. Возложить на руководителя государственного учреждения "Управление координации занятости и социальных программ Алматинской области" опубликование настоящего постановления после государственной регистрации в органах юстиции в официальных и периодических печатных изданиях, а также на интернет-ресурсе, определяемом Правительством Республики Казахстан, и на интернет-ресурсе акимата области.</w:t>
      </w:r>
      <w:r>
        <w:br/>
      </w:r>
      <w:r>
        <w:rPr>
          <w:rFonts w:ascii="Times New Roman"/>
          <w:b w:val="false"/>
          <w:i w:val="false"/>
          <w:color w:val="000000"/>
          <w:sz w:val="28"/>
        </w:rPr>
        <w:t xml:space="preserve">
      </w:t>
      </w:r>
      <w:r>
        <w:rPr>
          <w:rFonts w:ascii="Times New Roman"/>
          <w:b w:val="false"/>
          <w:i w:val="false"/>
          <w:color w:val="000000"/>
          <w:sz w:val="28"/>
        </w:rPr>
        <w:t xml:space="preserve">3. Контроль за исполнением настоящего постановления возложить на первого заместителя акима Алматинской области Бигельдиева М. </w:t>
      </w:r>
      <w:r>
        <w:br/>
      </w:r>
      <w:r>
        <w:rPr>
          <w:rFonts w:ascii="Times New Roman"/>
          <w:b w:val="false"/>
          <w:i w:val="false"/>
          <w:color w:val="000000"/>
          <w:sz w:val="28"/>
        </w:rPr>
        <w:t xml:space="preserve">
      </w:t>
      </w:r>
      <w:r>
        <w:rPr>
          <w:rFonts w:ascii="Times New Roman"/>
          <w:b w:val="false"/>
          <w:i w:val="false"/>
          <w:color w:val="000000"/>
          <w:sz w:val="28"/>
        </w:rPr>
        <w:t>4.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Алматинской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от "3" август 2015 года № 338</w:t>
            </w:r>
          </w:p>
        </w:tc>
      </w:tr>
    </w:tbl>
    <w:bookmarkStart w:name="z35" w:id="1"/>
    <w:p>
      <w:pPr>
        <w:spacing w:after="0"/>
        <w:ind w:left="0"/>
        <w:jc w:val="left"/>
      </w:pPr>
      <w:r>
        <w:rPr>
          <w:rFonts w:ascii="Times New Roman"/>
          <w:b/>
          <w:i w:val="false"/>
          <w:color w:val="000000"/>
        </w:rPr>
        <w:t xml:space="preserve"> Регламент государственной услуги "Выдача справки, подтверждающей принадлежность заявителя </w:t>
      </w:r>
      <w:r>
        <w:rPr>
          <w:rFonts w:ascii="Times New Roman"/>
          <w:b/>
          <w:i w:val="false"/>
          <w:color w:val="000000"/>
        </w:rPr>
        <w:t>(семьи) к получателям адресной социальной помощи"</w:t>
      </w:r>
    </w:p>
    <w:bookmarkEnd w:id="1"/>
    <w:bookmarkStart w:name="z39" w:id="2"/>
    <w:p>
      <w:pPr>
        <w:spacing w:after="0"/>
        <w:ind w:left="0"/>
        <w:jc w:val="left"/>
      </w:pPr>
      <w:r>
        <w:rPr>
          <w:rFonts w:ascii="Times New Roman"/>
          <w:b/>
          <w:i w:val="false"/>
          <w:color w:val="000000"/>
        </w:rPr>
        <w:t xml:space="preserve"> 1. Общие положения</w:t>
      </w:r>
    </w:p>
    <w:bookmarkEnd w:id="2"/>
    <w:bookmarkStart w:name="z41" w:id="3"/>
    <w:p>
      <w:pPr>
        <w:spacing w:after="0"/>
        <w:ind w:left="0"/>
        <w:jc w:val="both"/>
      </w:pPr>
      <w:r>
        <w:rPr>
          <w:rFonts w:ascii="Times New Roman"/>
          <w:b w:val="false"/>
          <w:i w:val="false"/>
          <w:color w:val="000000"/>
          <w:sz w:val="28"/>
        </w:rPr>
        <w:t>
       1. Государственная услуга "</w:t>
      </w:r>
      <w:r>
        <w:rPr>
          <w:rFonts w:ascii="Times New Roman"/>
          <w:b/>
          <w:i w:val="false"/>
          <w:color w:val="000000"/>
          <w:sz w:val="28"/>
        </w:rPr>
        <w:t>Выдача справки, подтвер</w:t>
      </w:r>
      <w:r>
        <w:rPr>
          <w:rFonts w:ascii="Times New Roman"/>
          <w:b/>
          <w:i w:val="false"/>
          <w:color w:val="000000"/>
          <w:sz w:val="28"/>
        </w:rPr>
        <w:t>ждающей принадлежность заявителя (семьи) к получателям адресной социальной помощи</w:t>
      </w:r>
      <w:r>
        <w:rPr>
          <w:rFonts w:ascii="Times New Roman"/>
          <w:b w:val="false"/>
          <w:i w:val="false"/>
          <w:color w:val="000000"/>
          <w:sz w:val="28"/>
        </w:rPr>
        <w:t>" (далее – государственная услуга) предоставляется отделами занятости и социальных программ районов и городов областного значения (далее – услугодатель) и акимами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на основании стандарта государственной услуги "</w:t>
      </w:r>
      <w:r>
        <w:rPr>
          <w:rFonts w:ascii="Times New Roman"/>
          <w:b/>
          <w:i w:val="false"/>
          <w:color w:val="000000"/>
          <w:sz w:val="28"/>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8"/>
        </w:rPr>
        <w:t xml:space="preserve">",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справка, подтверждающая принадлежность (либо отсутствие принадлежности) услугополучателя к получателям адресной социальной помощи.</w:t>
      </w:r>
    </w:p>
    <w:bookmarkEnd w:id="3"/>
    <w:bookmarkStart w:name="z45"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
    <w:bookmarkStart w:name="z46" w:id="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прием документов, регистрация заявления, подготовка справки. Результат – направление руководителю услугодателя или акиму сельского округа для подписания. Длительность – не более 5 (пяти) минут;</w:t>
      </w:r>
      <w:r>
        <w:br/>
      </w:r>
      <w:r>
        <w:rPr>
          <w:rFonts w:ascii="Times New Roman"/>
          <w:b w:val="false"/>
          <w:i w:val="false"/>
          <w:color w:val="000000"/>
          <w:sz w:val="28"/>
        </w:rPr>
        <w:t xml:space="preserve">
      </w:t>
      </w:r>
      <w:r>
        <w:rPr>
          <w:rFonts w:ascii="Times New Roman"/>
          <w:b w:val="false"/>
          <w:i w:val="false"/>
          <w:color w:val="000000"/>
          <w:sz w:val="28"/>
        </w:rPr>
        <w:t>2) рассмотрение и подписание справки. Результат – подписание справки. Длительность – не более 5 (пяти) минут;</w:t>
      </w:r>
      <w:r>
        <w:br/>
      </w:r>
      <w:r>
        <w:rPr>
          <w:rFonts w:ascii="Times New Roman"/>
          <w:b w:val="false"/>
          <w:i w:val="false"/>
          <w:color w:val="000000"/>
          <w:sz w:val="28"/>
        </w:rPr>
        <w:t xml:space="preserve">
      </w:t>
      </w:r>
      <w:r>
        <w:rPr>
          <w:rFonts w:ascii="Times New Roman"/>
          <w:b w:val="false"/>
          <w:i w:val="false"/>
          <w:color w:val="000000"/>
          <w:sz w:val="28"/>
        </w:rPr>
        <w:t>3) выдача справки услугополучателю. Результат – роспись услугополучателя в журнале по оказанию государственной услуги. Длительность – не более 5 (пяти) минут.</w:t>
      </w:r>
    </w:p>
    <w:bookmarkEnd w:id="5"/>
    <w:bookmarkStart w:name="z51" w:id="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
    <w:bookmarkStart w:name="z52" w:id="7"/>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специалист;</w:t>
      </w:r>
      <w:r>
        <w:br/>
      </w:r>
      <w:r>
        <w:rPr>
          <w:rFonts w:ascii="Times New Roman"/>
          <w:b w:val="false"/>
          <w:i w:val="false"/>
          <w:color w:val="000000"/>
          <w:sz w:val="28"/>
        </w:rPr>
        <w:t xml:space="preserve">
      </w:t>
      </w:r>
      <w:r>
        <w:rPr>
          <w:rFonts w:ascii="Times New Roman"/>
          <w:b w:val="false"/>
          <w:i w:val="false"/>
          <w:color w:val="000000"/>
          <w:sz w:val="28"/>
        </w:rPr>
        <w:t>3)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согласно приложению 1 к настоящему регламенту.</w:t>
      </w:r>
    </w:p>
    <w:bookmarkEnd w:id="7"/>
    <w:bookmarkStart w:name="z58" w:id="8"/>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8"/>
    <w:bookmarkStart w:name="z59" w:id="9"/>
    <w:p>
      <w:pPr>
        <w:spacing w:after="0"/>
        <w:ind w:left="0"/>
        <w:jc w:val="both"/>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представляет в "Правительства для граждан" Государственная корпорация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9. Описание процесса получения результата оказания государственной услуги через Государственная корпорации, его деятельность представлена согласно приложению 2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10. Справочник бизнес</w:t>
      </w:r>
      <w:r>
        <w:rPr>
          <w:rFonts w:ascii="Times New Roman"/>
          <w:b/>
          <w:i w:val="false"/>
          <w:color w:val="000000"/>
          <w:sz w:val="28"/>
        </w:rPr>
        <w:t>-</w:t>
      </w:r>
      <w:r>
        <w:rPr>
          <w:rFonts w:ascii="Times New Roman"/>
          <w:b w:val="false"/>
          <w:i w:val="false"/>
          <w:color w:val="000000"/>
          <w:sz w:val="28"/>
        </w:rPr>
        <w:t xml:space="preserve">процессов оказания государственной услуги </w:t>
      </w:r>
      <w:r>
        <w:br/>
      </w:r>
      <w:r>
        <w:rPr>
          <w:rFonts w:ascii="Times New Roman"/>
          <w:b w:val="false"/>
          <w:i w:val="false"/>
          <w:color w:val="000000"/>
          <w:sz w:val="28"/>
        </w:rPr>
        <w:t xml:space="preserve">приведен в приложении 3 настоящего регламента. </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w:t>
            </w:r>
            <w:r>
              <w:rPr>
                <w:rFonts w:ascii="Times New Roman"/>
                <w:b/>
                <w:i w:val="false"/>
                <w:color w:val="000000"/>
                <w:sz w:val="20"/>
              </w:rPr>
              <w:t>Выдача справки, подтверждаю</w:t>
            </w:r>
            <w:r>
              <w:rPr>
                <w:rFonts w:ascii="Times New Roman"/>
                <w:b/>
                <w:i w:val="false"/>
                <w:color w:val="000000"/>
                <w:sz w:val="20"/>
              </w:rPr>
              <w:t>щей принадлежность заявителя (семьи) к получателям адресной социальной помощи</w:t>
            </w:r>
            <w:r>
              <w:rPr>
                <w:rFonts w:ascii="Times New Roman"/>
                <w:b w:val="false"/>
                <w:i w:val="false"/>
                <w:color w:val="000000"/>
                <w:sz w:val="20"/>
              </w:rPr>
              <w:t>"</w:t>
            </w:r>
          </w:p>
        </w:tc>
      </w:tr>
    </w:tbl>
    <w:p>
      <w:pPr>
        <w:spacing w:after="0"/>
        <w:ind w:left="0"/>
        <w:jc w:val="left"/>
      </w:pPr>
      <w:r>
        <w:br/>
      </w:r>
    </w:p>
    <w:p>
      <w:pPr>
        <w:spacing w:after="0"/>
        <w:ind w:left="0"/>
        <w:jc w:val="both"/>
      </w:pPr>
      <w:r>
        <w:drawing>
          <wp:inline distT="0" distB="0" distL="0" distR="0">
            <wp:extent cx="5651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51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w:t>
            </w:r>
            <w:r>
              <w:rPr>
                <w:rFonts w:ascii="Times New Roman"/>
                <w:b/>
                <w:i w:val="false"/>
                <w:color w:val="000000"/>
                <w:sz w:val="20"/>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0"/>
              </w:rPr>
              <w:t>"</w:t>
            </w:r>
          </w:p>
        </w:tc>
      </w:tr>
    </w:tbl>
    <w:p>
      <w:pPr>
        <w:spacing w:after="0"/>
        <w:ind w:left="0"/>
        <w:jc w:val="left"/>
      </w:pPr>
      <w:r>
        <w:br/>
      </w:r>
    </w:p>
    <w:p>
      <w:pPr>
        <w:spacing w:after="0"/>
        <w:ind w:left="0"/>
        <w:jc w:val="both"/>
      </w:pPr>
      <w:r>
        <w:drawing>
          <wp:inline distT="0" distB="0" distL="0" distR="0">
            <wp:extent cx="6502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02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w:t>
            </w:r>
            <w:r>
              <w:rPr>
                <w:rFonts w:ascii="Times New Roman"/>
                <w:b/>
                <w:i w:val="false"/>
                <w:color w:val="000000"/>
                <w:sz w:val="20"/>
              </w:rPr>
              <w:t>Выдача справки, подтверждающей принадлежность заявителя (семьи) к получателям адресной социальной помощи</w:t>
            </w:r>
            <w:r>
              <w:rPr>
                <w:rFonts w:ascii="Times New Roman"/>
                <w:b w:val="false"/>
                <w:i w:val="false"/>
                <w:color w:val="000000"/>
                <w:sz w:val="20"/>
              </w:rPr>
              <w:t>"</w:t>
            </w:r>
          </w:p>
        </w:tc>
      </w:tr>
    </w:tbl>
    <w:p>
      <w:pPr>
        <w:spacing w:after="0"/>
        <w:ind w:left="0"/>
        <w:jc w:val="left"/>
      </w:pPr>
      <w:r>
        <w:br/>
      </w:r>
    </w:p>
    <w:p>
      <w:pPr>
        <w:spacing w:after="0"/>
        <w:ind w:left="0"/>
        <w:jc w:val="both"/>
      </w:pPr>
      <w:r>
        <w:drawing>
          <wp:inline distT="0" distB="0" distL="0" distR="0">
            <wp:extent cx="6159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59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88" w:id="10"/>
    <w:p>
      <w:pPr>
        <w:spacing w:after="0"/>
        <w:ind w:left="0"/>
        <w:jc w:val="left"/>
      </w:pPr>
      <w:r>
        <w:rPr>
          <w:rFonts w:ascii="Times New Roman"/>
          <w:b/>
          <w:i w:val="false"/>
          <w:color w:val="000000"/>
        </w:rPr>
        <w:t xml:space="preserve"> Регламент государственной услуги "Назначение государственной адресной социальной помощи"</w:t>
      </w:r>
    </w:p>
    <w:bookmarkEnd w:id="10"/>
    <w:bookmarkStart w:name="z90" w:id="11"/>
    <w:p>
      <w:pPr>
        <w:spacing w:after="0"/>
        <w:ind w:left="0"/>
        <w:jc w:val="left"/>
      </w:pPr>
      <w:r>
        <w:rPr>
          <w:rFonts w:ascii="Times New Roman"/>
          <w:b/>
          <w:i w:val="false"/>
          <w:color w:val="000000"/>
        </w:rPr>
        <w:t xml:space="preserve"> 1. Общие положения</w:t>
      </w:r>
    </w:p>
    <w:bookmarkEnd w:id="11"/>
    <w:bookmarkStart w:name="z92" w:id="12"/>
    <w:p>
      <w:pPr>
        <w:spacing w:after="0"/>
        <w:ind w:left="0"/>
        <w:jc w:val="both"/>
      </w:pPr>
      <w:r>
        <w:rPr>
          <w:rFonts w:ascii="Times New Roman"/>
          <w:b w:val="false"/>
          <w:i w:val="false"/>
          <w:color w:val="000000"/>
          <w:sz w:val="28"/>
        </w:rPr>
        <w:t>
      Государственная услуга "Назначение государственной адресной социальной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"Назначение государственной адресной социальной помощи",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и от 05 мая 2015 года "</w:t>
      </w:r>
      <w:r>
        <w:rPr>
          <w:rFonts w:ascii="Times New Roman"/>
          <w:b/>
          <w:i w:val="false"/>
          <w:color w:val="000000"/>
          <w:sz w:val="28"/>
        </w:rPr>
        <w:t xml:space="preserve">Правил назначения и выплаты государственной адресной социальной помощи" </w:t>
      </w:r>
      <w:r>
        <w:rPr>
          <w:rFonts w:ascii="Times New Roman"/>
          <w:b w:val="false"/>
          <w:i w:val="false"/>
          <w:color w:val="000000"/>
          <w:sz w:val="28"/>
        </w:rPr>
        <w:t>№ 320 (далее – Правила).</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уведомление о назначении (отказе в назначении) государственной адресной социальной помощи.</w:t>
      </w:r>
      <w:r>
        <w:br/>
      </w:r>
      <w:r>
        <w:rPr>
          <w:rFonts w:ascii="Times New Roman"/>
          <w:b w:val="false"/>
          <w:i w:val="false"/>
          <w:color w:val="000000"/>
          <w:sz w:val="28"/>
        </w:rPr>
        <w:t xml:space="preserve">
      </w:t>
      </w:r>
      <w:r>
        <w:rPr>
          <w:rFonts w:ascii="Times New Roman"/>
          <w:b w:val="false"/>
          <w:i w:val="false"/>
          <w:color w:val="000000"/>
          <w:sz w:val="28"/>
        </w:rPr>
        <w:t>4. Форма предоставления результата оказания государственной услуги: бумажная.</w:t>
      </w:r>
    </w:p>
    <w:bookmarkEnd w:id="12"/>
    <w:bookmarkStart w:name="z97" w:id="1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
    <w:bookmarkStart w:name="z98" w:id="1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p>
    <w:bookmarkEnd w:id="14"/>
    <w:bookmarkStart w:name="z100" w:id="1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5"/>
    <w:bookmarkStart w:name="z101" w:id="16"/>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специалист;</w:t>
      </w:r>
      <w:r>
        <w:br/>
      </w:r>
      <w:r>
        <w:rPr>
          <w:rFonts w:ascii="Times New Roman"/>
          <w:b w:val="false"/>
          <w:i w:val="false"/>
          <w:color w:val="000000"/>
          <w:sz w:val="28"/>
        </w:rPr>
        <w:t xml:space="preserve">
      </w:t>
      </w:r>
      <w:r>
        <w:rPr>
          <w:rFonts w:ascii="Times New Roman"/>
          <w:b w:val="false"/>
          <w:i w:val="false"/>
          <w:color w:val="000000"/>
          <w:sz w:val="28"/>
        </w:rPr>
        <w:t>аким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участковая комиссия.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p>
    <w:bookmarkEnd w:id="16"/>
    <w:bookmarkStart w:name="z107" w:id="17"/>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7"/>
    <w:bookmarkStart w:name="z108" w:id="18"/>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по доверенности) представляет в "Правительства для граждан" государственная корпорация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корпораций, его длительность приведены в приложении 3 настоящего регламента. </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"Назначение государственной адресной социальной помощи"</w:t>
            </w:r>
          </w:p>
        </w:tc>
      </w:tr>
    </w:tbl>
    <w:p>
      <w:pPr>
        <w:spacing w:after="0"/>
        <w:ind w:left="0"/>
        <w:jc w:val="left"/>
      </w:pPr>
      <w:r>
        <w:br/>
      </w:r>
    </w:p>
    <w:p>
      <w:pPr>
        <w:spacing w:after="0"/>
        <w:ind w:left="0"/>
        <w:jc w:val="both"/>
      </w:pPr>
      <w:r>
        <w:drawing>
          <wp:inline distT="0" distB="0" distL="0" distR="0">
            <wp:extent cx="57912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912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"Назначение государственной адресной социальной помощи"</w:t>
            </w:r>
          </w:p>
        </w:tc>
      </w:tr>
    </w:tbl>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22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229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"Назначение государственной адресной социальной помощи"</w:t>
            </w:r>
          </w:p>
        </w:tc>
      </w:tr>
    </w:tbl>
    <w:p>
      <w:pPr>
        <w:spacing w:after="0"/>
        <w:ind w:left="0"/>
        <w:jc w:val="left"/>
      </w:pPr>
      <w:r>
        <w:br/>
      </w:r>
    </w:p>
    <w:p>
      <w:pPr>
        <w:spacing w:after="0"/>
        <w:ind w:left="0"/>
        <w:jc w:val="both"/>
      </w:pPr>
      <w:r>
        <w:drawing>
          <wp:inline distT="0" distB="0" distL="0" distR="0">
            <wp:extent cx="5524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524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144" w:id="19"/>
    <w:p>
      <w:pPr>
        <w:spacing w:after="0"/>
        <w:ind w:left="0"/>
        <w:jc w:val="left"/>
      </w:pPr>
      <w:r>
        <w:rPr>
          <w:rFonts w:ascii="Times New Roman"/>
          <w:b/>
          <w:i w:val="false"/>
          <w:color w:val="000000"/>
        </w:rPr>
        <w:t xml:space="preserve"> Регламент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bookmarkEnd w:id="19"/>
    <w:bookmarkStart w:name="z145" w:id="20"/>
    <w:p>
      <w:pPr>
        <w:spacing w:after="0"/>
        <w:ind w:left="0"/>
        <w:jc w:val="left"/>
      </w:pPr>
      <w:r>
        <w:rPr>
          <w:rFonts w:ascii="Times New Roman"/>
          <w:b/>
          <w:i w:val="false"/>
          <w:color w:val="000000"/>
        </w:rPr>
        <w:t xml:space="preserve"> 1. Общие положения</w:t>
      </w:r>
    </w:p>
    <w:bookmarkEnd w:id="20"/>
    <w:bookmarkStart w:name="z146" w:id="21"/>
    <w:p>
      <w:pPr>
        <w:spacing w:after="0"/>
        <w:ind w:left="0"/>
        <w:jc w:val="both"/>
      </w:pPr>
      <w:r>
        <w:rPr>
          <w:rFonts w:ascii="Times New Roman"/>
          <w:b w:val="false"/>
          <w:i w:val="false"/>
          <w:color w:val="000000"/>
          <w:sz w:val="28"/>
        </w:rPr>
        <w:t xml:space="preserve">
      1. Государственная услуга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отделами занятости и социальных программ районов,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 2. Государственная услуга оказывается на основании стандарта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а также на основании "Правил регистрации граждан, пострадавших вследствие ядерных испытаний на Семипалатинском испытательном ядерном полигоне, выплата им единовременной государственной денежной компенсации", утвержденного постановлением Правительства Республики Казахстан от 20 февраля 2006 года № 110 (далее – Правила). </w:t>
      </w:r>
      <w:r>
        <w:br/>
      </w:r>
      <w:r>
        <w:rPr>
          <w:rFonts w:ascii="Times New Roman"/>
          <w:b w:val="false"/>
          <w:i w:val="false"/>
          <w:color w:val="000000"/>
          <w:sz w:val="28"/>
        </w:rPr>
        <w:t xml:space="preserve">
      </w:t>
      </w:r>
      <w:r>
        <w:rPr>
          <w:rFonts w:ascii="Times New Roman"/>
          <w:b w:val="false"/>
          <w:i w:val="false"/>
          <w:color w:val="000000"/>
          <w:sz w:val="28"/>
        </w:rPr>
        <w:t xml:space="preserve">3. Форма оказываемой государственной услуги – бумажная. </w:t>
      </w:r>
      <w:r>
        <w:br/>
      </w:r>
      <w:r>
        <w:rPr>
          <w:rFonts w:ascii="Times New Roman"/>
          <w:b w:val="false"/>
          <w:i w:val="false"/>
          <w:color w:val="000000"/>
          <w:sz w:val="28"/>
        </w:rPr>
        <w:t xml:space="preserve">
      </w:t>
      </w:r>
      <w:r>
        <w:rPr>
          <w:rFonts w:ascii="Times New Roman"/>
          <w:b w:val="false"/>
          <w:i w:val="false"/>
          <w:color w:val="000000"/>
          <w:sz w:val="28"/>
        </w:rPr>
        <w:t>4. Результатом оказания государственной услуги является:</w:t>
      </w:r>
      <w:r>
        <w:br/>
      </w:r>
      <w:r>
        <w:rPr>
          <w:rFonts w:ascii="Times New Roman"/>
          <w:b w:val="false"/>
          <w:i w:val="false"/>
          <w:color w:val="000000"/>
          <w:sz w:val="28"/>
        </w:rPr>
        <w:t xml:space="preserve">
      </w:t>
      </w:r>
      <w:r>
        <w:rPr>
          <w:rFonts w:ascii="Times New Roman"/>
          <w:b w:val="false"/>
          <w:i w:val="false"/>
          <w:color w:val="000000"/>
          <w:sz w:val="28"/>
        </w:rPr>
        <w:t>услугодателем и государственной корпораций:</w:t>
      </w:r>
      <w:r>
        <w:br/>
      </w:r>
      <w:r>
        <w:rPr>
          <w:rFonts w:ascii="Times New Roman"/>
          <w:b w:val="false"/>
          <w:i w:val="false"/>
          <w:color w:val="000000"/>
          <w:sz w:val="28"/>
        </w:rPr>
        <w:t xml:space="preserve">
      </w:t>
      </w:r>
      <w:r>
        <w:rPr>
          <w:rFonts w:ascii="Times New Roman"/>
          <w:b w:val="false"/>
          <w:i w:val="false"/>
          <w:color w:val="000000"/>
          <w:sz w:val="28"/>
        </w:rPr>
        <w:t>1) решение о признании граждан Республики Казахстан пострадавшими вследствие ядерных испытаний на Семипалатинском испытательном ядерном полигоне;</w:t>
      </w:r>
      <w:r>
        <w:br/>
      </w:r>
      <w:r>
        <w:rPr>
          <w:rFonts w:ascii="Times New Roman"/>
          <w:b w:val="false"/>
          <w:i w:val="false"/>
          <w:color w:val="000000"/>
          <w:sz w:val="28"/>
        </w:rPr>
        <w:t xml:space="preserve">
      </w:t>
      </w:r>
      <w:r>
        <w:rPr>
          <w:rFonts w:ascii="Times New Roman"/>
          <w:b w:val="false"/>
          <w:i w:val="false"/>
          <w:color w:val="000000"/>
          <w:sz w:val="28"/>
        </w:rPr>
        <w:t xml:space="preserve">2) выдача удостоверения или его дубликата; </w:t>
      </w:r>
      <w:r>
        <w:br/>
      </w:r>
      <w:r>
        <w:rPr>
          <w:rFonts w:ascii="Times New Roman"/>
          <w:b w:val="false"/>
          <w:i w:val="false"/>
          <w:color w:val="000000"/>
          <w:sz w:val="28"/>
        </w:rPr>
        <w:t xml:space="preserve">
      </w:t>
      </w:r>
      <w:r>
        <w:rPr>
          <w:rFonts w:ascii="Times New Roman"/>
          <w:b w:val="false"/>
          <w:i w:val="false"/>
          <w:color w:val="000000"/>
          <w:sz w:val="28"/>
        </w:rPr>
        <w:t xml:space="preserve"> в ГЦВП:</w:t>
      </w:r>
      <w:r>
        <w:br/>
      </w:r>
      <w:r>
        <w:rPr>
          <w:rFonts w:ascii="Times New Roman"/>
          <w:b w:val="false"/>
          <w:i w:val="false"/>
          <w:color w:val="000000"/>
          <w:sz w:val="28"/>
        </w:rPr>
        <w:t xml:space="preserve">
      </w:t>
      </w:r>
      <w:r>
        <w:rPr>
          <w:rFonts w:ascii="Times New Roman"/>
          <w:b w:val="false"/>
          <w:i w:val="false"/>
          <w:color w:val="000000"/>
          <w:sz w:val="28"/>
        </w:rPr>
        <w:t xml:space="preserve"> 1) выплата компенсации путем перечисления на лицевые счета услугополучателей;</w:t>
      </w:r>
      <w:r>
        <w:br/>
      </w:r>
      <w:r>
        <w:rPr>
          <w:rFonts w:ascii="Times New Roman"/>
          <w:b w:val="false"/>
          <w:i w:val="false"/>
          <w:color w:val="000000"/>
          <w:sz w:val="28"/>
        </w:rPr>
        <w:t xml:space="preserve">
      </w:t>
      </w:r>
      <w:r>
        <w:rPr>
          <w:rFonts w:ascii="Times New Roman"/>
          <w:b w:val="false"/>
          <w:i w:val="false"/>
          <w:color w:val="000000"/>
          <w:sz w:val="28"/>
        </w:rPr>
        <w:t xml:space="preserve"> 2)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предоставляется бесплатно физическим лицам (далее – услугополучатель). </w:t>
      </w:r>
    </w:p>
    <w:bookmarkEnd w:id="21"/>
    <w:bookmarkStart w:name="z157" w:id="2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2"/>
    <w:bookmarkStart w:name="z158" w:id="23"/>
    <w:p>
      <w:pPr>
        <w:spacing w:after="0"/>
        <w:ind w:left="0"/>
        <w:jc w:val="both"/>
      </w:pPr>
      <w:r>
        <w:rPr>
          <w:rFonts w:ascii="Times New Roman"/>
          <w:b w:val="false"/>
          <w:i w:val="false"/>
          <w:color w:val="000000"/>
          <w:sz w:val="28"/>
        </w:rPr>
        <w:t xml:space="preserve">
      5.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6.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выдача талона с указанием даты регистрации и получения государственной услуги, фамилии и инициалов ответственного лица, принявшего документы,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15 (пятнадцати) минут; </w:t>
      </w:r>
      <w:r>
        <w:br/>
      </w:r>
      <w:r>
        <w:rPr>
          <w:rFonts w:ascii="Times New Roman"/>
          <w:b w:val="false"/>
          <w:i w:val="false"/>
          <w:color w:val="000000"/>
          <w:sz w:val="28"/>
        </w:rPr>
        <w:t xml:space="preserve">
      </w:t>
      </w:r>
      <w:r>
        <w:rPr>
          <w:rFonts w:ascii="Times New Roman"/>
          <w:b w:val="false"/>
          <w:i w:val="false"/>
          <w:color w:val="000000"/>
          <w:sz w:val="28"/>
        </w:rPr>
        <w:t>3) осуществление проверки полноты документов, оформление решения, удостоверения и дубликата удостоверения передача руководителю услугодателя для подписания. Результат – подписание решения, удостоверения или дубликата удостоверения. Длительность – не более 19 (девятнадцати) рабочих дней при оформлении решения; не более 4 (четырех) рабочих дней при оформлении удостоверения и дубликата удостоверения. Срок оказания государственной услуги продлевается на 1 (один) месяц в случаях, когда необходимо проведение дополнительных запросов, проверок для принятия решения об оказании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4) выдача результата государственной услуги услугополучателю. Результат – выдача решения, удостоверения или дубликата удостоверения. Длительность – не более 15 (пятнадцати) минут. </w:t>
      </w:r>
    </w:p>
    <w:bookmarkEnd w:id="23"/>
    <w:bookmarkStart w:name="z165" w:id="2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4"/>
    <w:bookmarkStart w:name="z166" w:id="2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структурных подразделений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25"/>
    <w:bookmarkStart w:name="z171" w:id="26"/>
    <w:p>
      <w:pPr>
        <w:spacing w:after="0"/>
        <w:ind w:left="0"/>
        <w:jc w:val="left"/>
      </w:pPr>
      <w:r>
        <w:rPr>
          <w:rFonts w:ascii="Times New Roman"/>
          <w:b/>
          <w:i w:val="false"/>
          <w:color w:val="000000"/>
        </w:rPr>
        <w:t xml:space="preserve"> 4. Описание порядка взаимодействия с государственной корпораций (или) иными услугодателями, а также порядка использования информационных систем в процессе оказания государственной услуги</w:t>
      </w:r>
    </w:p>
    <w:bookmarkEnd w:id="26"/>
    <w:bookmarkStart w:name="z172" w:id="27"/>
    <w:p>
      <w:pPr>
        <w:spacing w:after="0"/>
        <w:ind w:left="0"/>
        <w:jc w:val="both"/>
      </w:pPr>
      <w:r>
        <w:rPr>
          <w:rFonts w:ascii="Times New Roman"/>
          <w:b w:val="false"/>
          <w:i w:val="false"/>
          <w:color w:val="000000"/>
          <w:sz w:val="28"/>
        </w:rPr>
        <w:t>
      9. Для получения государственной услуги услугополучатель предоставляет в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корпораций, его длительность приведены в приложении 2 настоящего регламента. </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tc>
      </w:tr>
    </w:tbl>
    <w:p>
      <w:pPr>
        <w:spacing w:after="0"/>
        <w:ind w:left="0"/>
        <w:jc w:val="left"/>
      </w:pPr>
      <w:r>
        <w:br/>
      </w:r>
    </w:p>
    <w:p>
      <w:pPr>
        <w:spacing w:after="0"/>
        <w:ind w:left="0"/>
        <w:jc w:val="both"/>
      </w:pPr>
      <w:r>
        <w:drawing>
          <wp:inline distT="0" distB="0" distL="0" distR="0">
            <wp:extent cx="6032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32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p>
        </w:tc>
      </w:tr>
    </w:tbl>
    <w:p>
      <w:pPr>
        <w:spacing w:after="0"/>
        <w:ind w:left="0"/>
        <w:jc w:val="left"/>
      </w:pPr>
      <w:r>
        <w:br/>
      </w:r>
    </w:p>
    <w:p>
      <w:pPr>
        <w:spacing w:after="0"/>
        <w:ind w:left="0"/>
        <w:jc w:val="both"/>
      </w:pPr>
      <w:r>
        <w:drawing>
          <wp:inline distT="0" distB="0" distL="0" distR="0">
            <wp:extent cx="5359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3594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193" w:id="28"/>
    <w:p>
      <w:pPr>
        <w:spacing w:after="0"/>
        <w:ind w:left="0"/>
        <w:jc w:val="left"/>
      </w:pPr>
      <w:r>
        <w:rPr>
          <w:rFonts w:ascii="Times New Roman"/>
          <w:b/>
          <w:i w:val="false"/>
          <w:color w:val="000000"/>
        </w:rPr>
        <w:t xml:space="preserve"> Регламент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bookmarkEnd w:id="28"/>
    <w:bookmarkStart w:name="z194" w:id="29"/>
    <w:p>
      <w:pPr>
        <w:spacing w:after="0"/>
        <w:ind w:left="0"/>
        <w:jc w:val="left"/>
      </w:pPr>
      <w:r>
        <w:rPr>
          <w:rFonts w:ascii="Times New Roman"/>
          <w:b/>
          <w:i w:val="false"/>
          <w:color w:val="000000"/>
        </w:rPr>
        <w:t xml:space="preserve"> 1. Общие положения</w:t>
      </w:r>
    </w:p>
    <w:bookmarkEnd w:id="29"/>
    <w:bookmarkStart w:name="z195" w:id="30"/>
    <w:p>
      <w:pPr>
        <w:spacing w:after="0"/>
        <w:ind w:left="0"/>
        <w:jc w:val="both"/>
      </w:pPr>
      <w:r>
        <w:rPr>
          <w:rFonts w:ascii="Times New Roman"/>
          <w:b w:val="false"/>
          <w:i w:val="false"/>
          <w:color w:val="000000"/>
          <w:sz w:val="28"/>
        </w:rPr>
        <w:t xml:space="preserve">
      1. Государственная услуга "Назначение социальной помощи специалистам социальной сферы, проживающим и работающим в сельских населенных пунктах, по приобретению топлива" (далее – государственная услуга) оказывается отделами занятости и социальных программ районов и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оказывается на основании стандарта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 xml:space="preserve">2. Форма оказываемой государственной услуги: бумажная. </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 назначении социальной помощи (далее – уведомление).</w:t>
      </w:r>
    </w:p>
    <w:bookmarkEnd w:id="30"/>
    <w:bookmarkStart w:name="z199" w:id="3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1"/>
    <w:bookmarkStart w:name="z200" w:id="3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 </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пакета документов, регистрация заявления. Длительность – не более 30 (тридцати) минут. Результат – регистрация заявления;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Длительность – не более 15 (пятнадцати) минут. Результат – определение ответственного исполнителя; </w:t>
      </w:r>
      <w:r>
        <w:br/>
      </w:r>
      <w:r>
        <w:rPr>
          <w:rFonts w:ascii="Times New Roman"/>
          <w:b w:val="false"/>
          <w:i w:val="false"/>
          <w:color w:val="000000"/>
          <w:sz w:val="28"/>
        </w:rPr>
        <w:t xml:space="preserve">
      </w:t>
      </w:r>
      <w:r>
        <w:rPr>
          <w:rFonts w:ascii="Times New Roman"/>
          <w:b w:val="false"/>
          <w:i w:val="false"/>
          <w:color w:val="000000"/>
          <w:sz w:val="28"/>
        </w:rPr>
        <w:t xml:space="preserve">3) проверка полноты предоставленных документов, оформление уведомления, подписание уведомления руководителем услугодателя. Длительность – не более 9 (девяти) рабочих дней при обращении к услугодателю; не более 14 (четырнадцати) рабочих дней при обращении к акиму поселка, села, сельского округа (далее – аким сельского округа). Результат – уведомления о назначении социальной помощи; </w:t>
      </w:r>
      <w:r>
        <w:br/>
      </w:r>
      <w:r>
        <w:rPr>
          <w:rFonts w:ascii="Times New Roman"/>
          <w:b w:val="false"/>
          <w:i w:val="false"/>
          <w:color w:val="000000"/>
          <w:sz w:val="28"/>
        </w:rPr>
        <w:t xml:space="preserve">
      </w:t>
      </w:r>
      <w:r>
        <w:rPr>
          <w:rFonts w:ascii="Times New Roman"/>
          <w:b w:val="false"/>
          <w:i w:val="false"/>
          <w:color w:val="000000"/>
          <w:sz w:val="28"/>
        </w:rPr>
        <w:t>4) выдача уведомления услугополучателю. Длительность – не более 15 (пятнадцати) минут. Результат – роспись услугополучателя в журнале по оказанию государственной услуги.</w:t>
      </w:r>
    </w:p>
    <w:bookmarkEnd w:id="32"/>
    <w:bookmarkStart w:name="z206" w:id="3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3"/>
    <w:bookmarkStart w:name="z207" w:id="3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1)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2) сотрудник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4)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настоящего регламента "Справочнике бизнес – процессов оказания государственной услуги".</w:t>
      </w:r>
    </w:p>
    <w:bookmarkEnd w:id="34"/>
    <w:bookmarkStart w:name="z213" w:id="35"/>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5"/>
    <w:bookmarkStart w:name="z214" w:id="36"/>
    <w:p>
      <w:pPr>
        <w:spacing w:after="0"/>
        <w:ind w:left="0"/>
        <w:jc w:val="both"/>
      </w:pPr>
      <w:r>
        <w:rPr>
          <w:rFonts w:ascii="Times New Roman"/>
          <w:b w:val="false"/>
          <w:i w:val="false"/>
          <w:color w:val="000000"/>
          <w:sz w:val="28"/>
        </w:rPr>
        <w:t>
      8. Для получения государственной услуги услугополучатель (либо его представитель по доверенности) предоставляет в "Правительства для граждан"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9. Описания процесса получения результата оказания государственной услуги через государственную корпорацию, его длительность:</w:t>
      </w:r>
      <w:r>
        <w:br/>
      </w:r>
      <w:r>
        <w:rPr>
          <w:rFonts w:ascii="Times New Roman"/>
          <w:b w:val="false"/>
          <w:i w:val="false"/>
          <w:color w:val="000000"/>
          <w:sz w:val="28"/>
        </w:rPr>
        <w:t xml:space="preserve">
      </w:t>
      </w:r>
      <w:r>
        <w:rPr>
          <w:rFonts w:ascii="Times New Roman"/>
          <w:b w:val="false"/>
          <w:i w:val="false"/>
          <w:color w:val="000000"/>
          <w:sz w:val="28"/>
        </w:rPr>
        <w:t xml:space="preserve">1) работник Государственной корпорации принимает пакет документов. В случае предоставления услугополучателем неполного пакета документов согласно перечню, предусмотренному пунктом 9 Стандарта, работником Государственной корпорации выдается расписка об отказе в приеме документов. Длительность – не более 15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работник Государственной корпорации передает документы услугодателю.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3) сотрудник услугодателя осуществляет прием и регистрацию документов, передает документы руководителю услугодателя для наложения резолюции и определения ответственного исполнителя. Длительность – не более 30 (тридцати) минут;</w:t>
      </w:r>
      <w:r>
        <w:br/>
      </w:r>
      <w:r>
        <w:rPr>
          <w:rFonts w:ascii="Times New Roman"/>
          <w:b w:val="false"/>
          <w:i w:val="false"/>
          <w:color w:val="000000"/>
          <w:sz w:val="28"/>
        </w:rPr>
        <w:t xml:space="preserve">
      </w:t>
      </w:r>
      <w:r>
        <w:rPr>
          <w:rFonts w:ascii="Times New Roman"/>
          <w:b w:val="false"/>
          <w:i w:val="false"/>
          <w:color w:val="000000"/>
          <w:sz w:val="28"/>
        </w:rPr>
        <w:t xml:space="preserve">4) руководитель услугодателя рассматривает документы и определяет ответственного исполнителя.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5) ответственный исполнитель услугодателя рассматривает предоставленные документы, оформляет уведомление и направляет руководителю услугодателя для подписания. Длительность – не более 5 (пяти)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6) руководитель услугодателя пописывает уведомление. Длительность –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7) ответственный исполнитель услугодателя передает работнику государственной корпораций уведомление.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8) работник Государственной корпорации выдает уведомление услугополучателю. Длительность – не более 15 (пятнадцати) минут.</w:t>
      </w:r>
    </w:p>
    <w:bookmarkEnd w:id="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 государственной услуги "Назначение социальной помощи специалистам социальной сферы, проживающим и работающим в сельских населенных пунктах, по приобретению топлива"</w:t>
            </w:r>
          </w:p>
        </w:tc>
      </w:tr>
    </w:tbl>
    <w:p>
      <w:pPr>
        <w:spacing w:after="0"/>
        <w:ind w:left="0"/>
        <w:jc w:val="left"/>
      </w:pPr>
      <w:r>
        <w:br/>
      </w:r>
    </w:p>
    <w:p>
      <w:pPr>
        <w:spacing w:after="0"/>
        <w:ind w:left="0"/>
        <w:jc w:val="both"/>
      </w:pPr>
      <w:r>
        <w:drawing>
          <wp:inline distT="0" distB="0" distL="0" distR="0">
            <wp:extent cx="6057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579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постановлению акимата Алматинской области 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244" w:id="37"/>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"Регистрация и постановка на учет безработных граждан"</w:t>
      </w:r>
    </w:p>
    <w:bookmarkEnd w:id="37"/>
    <w:bookmarkStart w:name="z246" w:id="38"/>
    <w:p>
      <w:pPr>
        <w:spacing w:after="0"/>
        <w:ind w:left="0"/>
        <w:jc w:val="left"/>
      </w:pPr>
      <w:r>
        <w:rPr>
          <w:rFonts w:ascii="Times New Roman"/>
          <w:b/>
          <w:i w:val="false"/>
          <w:color w:val="000000"/>
        </w:rPr>
        <w:t xml:space="preserve"> 1. Общие положения</w:t>
      </w:r>
    </w:p>
    <w:bookmarkEnd w:id="38"/>
    <w:bookmarkStart w:name="z247" w:id="39"/>
    <w:p>
      <w:pPr>
        <w:spacing w:after="0"/>
        <w:ind w:left="0"/>
        <w:jc w:val="both"/>
      </w:pPr>
      <w:r>
        <w:rPr>
          <w:rFonts w:ascii="Times New Roman"/>
          <w:b w:val="false"/>
          <w:i w:val="false"/>
          <w:color w:val="000000"/>
          <w:sz w:val="28"/>
        </w:rPr>
        <w:t>
      1. Государственная услуга "Регистрация и постановка на учет безработных граждан"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"Регистрация и постановка на учет безработных граждан",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уведомление о регистрации и постановке на учет в качестве безработного в бумажном или электронном виде (далее – уведомление). </w:t>
      </w:r>
    </w:p>
    <w:bookmarkEnd w:id="39"/>
    <w:bookmarkStart w:name="z251" w:id="4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0"/>
    <w:bookmarkStart w:name="z253" w:id="4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10 (десяти)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предоставленных документов, оформление уведомления и передача руководителю услугодателя для подписания. Результат – подписание уведомления. Длительность – не более 3 (трех)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4) выдача уведомления услугополучателю. Результат – выдача уведомления о регистрации и постановке на учет в качестве безработного. Длительность – не более 10 (десяти) минут. </w:t>
      </w:r>
    </w:p>
    <w:bookmarkEnd w:id="41"/>
    <w:bookmarkStart w:name="z259" w:id="42"/>
    <w:p>
      <w:pPr>
        <w:spacing w:after="0"/>
        <w:ind w:left="0"/>
        <w:jc w:val="both"/>
      </w:pPr>
      <w:r>
        <w:rPr>
          <w:rFonts w:ascii="Times New Roman"/>
          <w:b w:val="false"/>
          <w:i w:val="false"/>
          <w:color w:val="000000"/>
          <w:sz w:val="28"/>
        </w:rPr>
        <w:t xml:space="preserve">
       </w:t>
      </w:r>
    </w:p>
    <w:bookmarkEnd w:id="42"/>
    <w:bookmarkStart w:name="z260" w:id="4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3"/>
    <w:bookmarkStart w:name="z261" w:id="44"/>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3)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44"/>
    <w:bookmarkStart w:name="z266" w:id="45"/>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5"/>
    <w:bookmarkStart w:name="z267" w:id="46"/>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некоммерческое акционерное общество Государственная корпорация "Правительство для граждан"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Государственную корпорацию,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регистрирует и отправляет результат оказания государственной услуги в "личный кабинет" услугополучателя (не более десяти минут).</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и постановка на учет безработных граждан"</w:t>
            </w:r>
          </w:p>
        </w:tc>
      </w:tr>
    </w:tbl>
    <w:p>
      <w:pPr>
        <w:spacing w:after="0"/>
        <w:ind w:left="0"/>
        <w:jc w:val="left"/>
      </w:pPr>
      <w:r>
        <w:br/>
      </w:r>
    </w:p>
    <w:p>
      <w:pPr>
        <w:spacing w:after="0"/>
        <w:ind w:left="0"/>
        <w:jc w:val="both"/>
      </w:pPr>
      <w:r>
        <w:drawing>
          <wp:inline distT="0" distB="0" distL="0" distR="0">
            <wp:extent cx="5867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67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56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и постановка на учет безработных граждан"</w:t>
            </w:r>
          </w:p>
        </w:tc>
      </w:tr>
    </w:tbl>
    <w:p>
      <w:pPr>
        <w:spacing w:after="0"/>
        <w:ind w:left="0"/>
        <w:jc w:val="left"/>
      </w:pPr>
      <w:r>
        <w:br/>
      </w:r>
    </w:p>
    <w:p>
      <w:pPr>
        <w:spacing w:after="0"/>
        <w:ind w:left="0"/>
        <w:jc w:val="both"/>
      </w:pPr>
      <w:r>
        <w:drawing>
          <wp:inline distT="0" distB="0" distL="0" distR="0">
            <wp:extent cx="6451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51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294" w:id="47"/>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"Выдача справок безработным гражданам"</w:t>
      </w:r>
    </w:p>
    <w:bookmarkEnd w:id="47"/>
    <w:bookmarkStart w:name="z296" w:id="48"/>
    <w:p>
      <w:pPr>
        <w:spacing w:after="0"/>
        <w:ind w:left="0"/>
        <w:jc w:val="left"/>
      </w:pPr>
      <w:r>
        <w:rPr>
          <w:rFonts w:ascii="Times New Roman"/>
          <w:b/>
          <w:i w:val="false"/>
          <w:color w:val="000000"/>
        </w:rPr>
        <w:t xml:space="preserve"> 1. Общие положения</w:t>
      </w:r>
    </w:p>
    <w:bookmarkEnd w:id="48"/>
    <w:bookmarkStart w:name="z297" w:id="49"/>
    <w:p>
      <w:pPr>
        <w:spacing w:after="0"/>
        <w:ind w:left="0"/>
        <w:jc w:val="both"/>
      </w:pPr>
      <w:r>
        <w:rPr>
          <w:rFonts w:ascii="Times New Roman"/>
          <w:b w:val="false"/>
          <w:i w:val="false"/>
          <w:color w:val="000000"/>
          <w:sz w:val="28"/>
        </w:rPr>
        <w:t>
      1. Государственная услуга "Выдача справок безработным гражданам" (далее – государственная услуга) оказывается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"Выдача справок безработным гражданам",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 (полностью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3. Результат оказания государственной услуги – справка о регистрации в качестве безработного (далее – справка). </w:t>
      </w:r>
    </w:p>
    <w:bookmarkEnd w:id="49"/>
    <w:bookmarkStart w:name="z301" w:id="5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0"/>
    <w:bookmarkStart w:name="z303" w:id="51"/>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1) прием и регистрация документов, оформление справки и направление на подписание руководителю услугодателя. Результат – направление справки на подписание;</w:t>
      </w:r>
      <w:r>
        <w:br/>
      </w:r>
      <w:r>
        <w:rPr>
          <w:rFonts w:ascii="Times New Roman"/>
          <w:b w:val="false"/>
          <w:i w:val="false"/>
          <w:color w:val="000000"/>
          <w:sz w:val="28"/>
        </w:rPr>
        <w:t xml:space="preserve">
      </w:t>
      </w:r>
      <w:r>
        <w:rPr>
          <w:rFonts w:ascii="Times New Roman"/>
          <w:b w:val="false"/>
          <w:i w:val="false"/>
          <w:color w:val="000000"/>
          <w:sz w:val="28"/>
        </w:rPr>
        <w:t>2) подписание справки. Результат – справка о регистрации в качестве безработного;</w:t>
      </w:r>
      <w:r>
        <w:br/>
      </w:r>
      <w:r>
        <w:rPr>
          <w:rFonts w:ascii="Times New Roman"/>
          <w:b w:val="false"/>
          <w:i w:val="false"/>
          <w:color w:val="000000"/>
          <w:sz w:val="28"/>
        </w:rPr>
        <w:t xml:space="preserve">
      </w:t>
      </w:r>
      <w:r>
        <w:rPr>
          <w:rFonts w:ascii="Times New Roman"/>
          <w:b w:val="false"/>
          <w:i w:val="false"/>
          <w:color w:val="000000"/>
          <w:sz w:val="28"/>
        </w:rPr>
        <w:t>3) выдача справки. Результат – выдача справки о регистрации в качестве безработного.</w:t>
      </w:r>
      <w:r>
        <w:br/>
      </w:r>
      <w:r>
        <w:rPr>
          <w:rFonts w:ascii="Times New Roman"/>
          <w:b w:val="false"/>
          <w:i w:val="false"/>
          <w:color w:val="000000"/>
          <w:sz w:val="28"/>
        </w:rPr>
        <w:t xml:space="preserve">
      </w:t>
      </w:r>
      <w:r>
        <w:rPr>
          <w:rFonts w:ascii="Times New Roman"/>
          <w:b w:val="false"/>
          <w:i w:val="false"/>
          <w:color w:val="000000"/>
          <w:sz w:val="28"/>
        </w:rPr>
        <w:t>Длительность – не более 10 (десяти) минут.</w:t>
      </w:r>
    </w:p>
    <w:bookmarkEnd w:id="51"/>
    <w:bookmarkStart w:name="z309" w:id="5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2"/>
    <w:bookmarkStart w:name="z310" w:id="53"/>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1)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53"/>
    <w:bookmarkStart w:name="z314" w:id="54"/>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54"/>
    <w:bookmarkStart w:name="z315" w:id="55"/>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некоммерческое акционерное общество Государственная корпорация "Правительство для граждан"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Государственную корпорацию,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2) исполнитель принимает электронное заявление и документы, направляет в "личный кабинет" услугополучателя уведомление – отчет о принятии запроса; </w:t>
      </w:r>
      <w:r>
        <w:br/>
      </w:r>
      <w:r>
        <w:rPr>
          <w:rFonts w:ascii="Times New Roman"/>
          <w:b w:val="false"/>
          <w:i w:val="false"/>
          <w:color w:val="000000"/>
          <w:sz w:val="28"/>
        </w:rPr>
        <w:t xml:space="preserve">
      </w:t>
      </w:r>
      <w:r>
        <w:rPr>
          <w:rFonts w:ascii="Times New Roman"/>
          <w:b w:val="false"/>
          <w:i w:val="false"/>
          <w:color w:val="000000"/>
          <w:sz w:val="28"/>
        </w:rPr>
        <w:t>3)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исполнитель регистрирует и отправляет результат оказания государственной услуги в "личный кабинет" услугополучателя (не более пяти минут).</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rPr>
                <w:rFonts w:ascii="Times New Roman"/>
                <w:b w:val="false"/>
                <w:i w:val="false"/>
                <w:color w:val="000000"/>
                <w:sz w:val="20"/>
              </w:rPr>
              <w:t>к регламенту государственной услуги "</w:t>
            </w:r>
            <w:r>
              <w:rPr>
                <w:rFonts w:ascii="Times New Roman"/>
                <w:b/>
                <w:i w:val="false"/>
                <w:color w:val="000000"/>
                <w:sz w:val="20"/>
              </w:rPr>
              <w:t>Выдача справок безработным гражданам</w:t>
            </w:r>
            <w:r>
              <w:rPr>
                <w:rFonts w:ascii="Times New Roman"/>
                <w:b w:val="false"/>
                <w:i w:val="false"/>
                <w:color w:val="000000"/>
                <w:sz w:val="20"/>
              </w:rPr>
              <w:t>"</w:t>
            </w:r>
          </w:p>
        </w:tc>
      </w:tr>
    </w:tbl>
    <w:p>
      <w:pPr>
        <w:spacing w:after="0"/>
        <w:ind w:left="0"/>
        <w:jc w:val="left"/>
      </w:pPr>
      <w:r>
        <w:br/>
      </w:r>
    </w:p>
    <w:p>
      <w:pPr>
        <w:spacing w:after="0"/>
        <w:ind w:left="0"/>
        <w:jc w:val="both"/>
      </w:pPr>
      <w:r>
        <w:drawing>
          <wp:inline distT="0" distB="0" distL="0" distR="0">
            <wp:extent cx="5956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563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rPr>
                <w:rFonts w:ascii="Times New Roman"/>
                <w:b w:val="false"/>
                <w:i w:val="false"/>
                <w:color w:val="000000"/>
                <w:sz w:val="20"/>
              </w:rPr>
              <w:t>к регламенту государственной услуги "Выдача справок безработным гражданам"</w:t>
            </w:r>
          </w:p>
        </w:tc>
      </w:tr>
    </w:tbl>
    <w:p>
      <w:pPr>
        <w:spacing w:after="0"/>
        <w:ind w:left="0"/>
        <w:jc w:val="left"/>
      </w:pPr>
      <w:r>
        <w:br/>
      </w:r>
    </w:p>
    <w:p>
      <w:pPr>
        <w:spacing w:after="0"/>
        <w:ind w:left="0"/>
        <w:jc w:val="both"/>
      </w:pPr>
      <w:r>
        <w:drawing>
          <wp:inline distT="0" distB="0" distL="0" distR="0">
            <wp:extent cx="65532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532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346" w:id="56"/>
    <w:p>
      <w:pPr>
        <w:spacing w:after="0"/>
        <w:ind w:left="0"/>
        <w:jc w:val="left"/>
      </w:pPr>
      <w:r>
        <w:rPr>
          <w:rFonts w:ascii="Times New Roman"/>
          <w:b/>
          <w:i w:val="false"/>
          <w:color w:val="000000"/>
        </w:rPr>
        <w:t xml:space="preserve"> Регламент государственной услуги "Назначение жилищной помощи"</w:t>
      </w:r>
    </w:p>
    <w:bookmarkEnd w:id="56"/>
    <w:bookmarkStart w:name="z347" w:id="57"/>
    <w:p>
      <w:pPr>
        <w:spacing w:after="0"/>
        <w:ind w:left="0"/>
        <w:jc w:val="left"/>
      </w:pPr>
      <w:r>
        <w:rPr>
          <w:rFonts w:ascii="Times New Roman"/>
          <w:b/>
          <w:i w:val="false"/>
          <w:color w:val="000000"/>
        </w:rPr>
        <w:t xml:space="preserve"> 1. Общие положения</w:t>
      </w:r>
    </w:p>
    <w:bookmarkEnd w:id="57"/>
    <w:bookmarkStart w:name="z348" w:id="58"/>
    <w:p>
      <w:pPr>
        <w:spacing w:after="0"/>
        <w:ind w:left="0"/>
        <w:jc w:val="both"/>
      </w:pPr>
      <w:r>
        <w:rPr>
          <w:rFonts w:ascii="Times New Roman"/>
          <w:b w:val="false"/>
          <w:i w:val="false"/>
          <w:color w:val="000000"/>
          <w:sz w:val="28"/>
        </w:rPr>
        <w:t>
      1. Государственная услуга "Назначение жилищной помощи"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на основании стандарта государственной услуги "Назначение жилищной помощи" утвержденного приказом Министра национальной экономики Республики Казахстан от 9 апреля 2015 года № 319 (далее – Стандарт).</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электронная(частично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уведомление о назначении жилищной помощи (далее – уведомление).</w:t>
      </w:r>
    </w:p>
    <w:bookmarkEnd w:id="58"/>
    <w:bookmarkStart w:name="z352" w:id="5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bookmarkEnd w:id="59"/>
    <w:bookmarkStart w:name="z353" w:id="6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направление документов руководителю услугодателя для наложения резолюции и определения ответственного исполнителя. Результат – прием и регистрация документов. Длительность – не более 15 (пятнадцать)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документов и определение ответственного исполнителя. Результат – определение ответственного исполнителя. Длительность – не более 20 (двадцать) минут;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предоставленных документов, оформление решения и уведомления, передача руководителю услугодателя для подписания. Результат – подписание решения и уведомления. Длительность – не более 7 (семи) календарных дней; </w:t>
      </w:r>
      <w:r>
        <w:br/>
      </w:r>
      <w:r>
        <w:rPr>
          <w:rFonts w:ascii="Times New Roman"/>
          <w:b w:val="false"/>
          <w:i w:val="false"/>
          <w:color w:val="000000"/>
          <w:sz w:val="28"/>
        </w:rPr>
        <w:t xml:space="preserve">
      </w:t>
      </w:r>
      <w:r>
        <w:rPr>
          <w:rFonts w:ascii="Times New Roman"/>
          <w:b w:val="false"/>
          <w:i w:val="false"/>
          <w:color w:val="000000"/>
          <w:sz w:val="28"/>
        </w:rPr>
        <w:t xml:space="preserve">4) выдача результата государственной услуги. Результат – выдача уведомления. Длительность – не более 15 (пятнадцати) минут. </w:t>
      </w:r>
    </w:p>
    <w:bookmarkEnd w:id="60"/>
    <w:bookmarkStart w:name="z359" w:id="6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1"/>
    <w:bookmarkStart w:name="z360" w:id="62"/>
    <w:p>
      <w:pPr>
        <w:spacing w:after="0"/>
        <w:ind w:left="0"/>
        <w:jc w:val="both"/>
      </w:pPr>
      <w:r>
        <w:rPr>
          <w:rFonts w:ascii="Times New Roman"/>
          <w:b w:val="false"/>
          <w:i w:val="false"/>
          <w:color w:val="000000"/>
          <w:sz w:val="28"/>
        </w:rPr>
        <w:t xml:space="preserve">
      6.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1)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2) ответственный исполнитель услугодателя.      </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приведены в приложении 1 настоящего регламента "Справочнике бизнес-процессов оказания государственной услуги".</w:t>
      </w:r>
    </w:p>
    <w:bookmarkEnd w:id="62"/>
    <w:bookmarkStart w:name="z364" w:id="63"/>
    <w:p>
      <w:pPr>
        <w:spacing w:after="0"/>
        <w:ind w:left="0"/>
        <w:jc w:val="left"/>
      </w:pPr>
      <w:r>
        <w:rPr>
          <w:rFonts w:ascii="Times New Roman"/>
          <w:b/>
          <w:i w:val="false"/>
          <w:color w:val="000000"/>
        </w:rPr>
        <w:t xml:space="preserve"> 4. Описание порядка взаимодействия с государственнной корпораций и (или) иными услугодателями, а также порядка использования информационных систем в процессе оказания государственной услуги</w:t>
      </w:r>
    </w:p>
    <w:bookmarkEnd w:id="63"/>
    <w:bookmarkStart w:name="z365" w:id="64"/>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государственную корпорацию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в государственную корпорацию ,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 xml:space="preserve"> 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 xml:space="preserve">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 2) ответственный исполнитель принимает электронное заявление и документы, направляет в "личный кабинет" услугополучателя уведомление с указанием даты и времени получения результата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 xml:space="preserve">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"Назначение жилищной помощи"</w:t>
            </w:r>
          </w:p>
        </w:tc>
      </w:tr>
    </w:tbl>
    <w:p>
      <w:pPr>
        <w:spacing w:after="0"/>
        <w:ind w:left="0"/>
        <w:jc w:val="left"/>
      </w:pPr>
      <w:r>
        <w:br/>
      </w:r>
    </w:p>
    <w:p>
      <w:pPr>
        <w:spacing w:after="0"/>
        <w:ind w:left="0"/>
        <w:jc w:val="both"/>
      </w:pPr>
      <w:r>
        <w:drawing>
          <wp:inline distT="0" distB="0" distL="0" distR="0">
            <wp:extent cx="58039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039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293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8293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"Назначение жилищной помощи"</w:t>
            </w:r>
          </w:p>
        </w:tc>
      </w:tr>
    </w:tbl>
    <w:p>
      <w:pPr>
        <w:spacing w:after="0"/>
        <w:ind w:left="0"/>
        <w:jc w:val="left"/>
      </w:pPr>
      <w:r>
        <w:br/>
      </w:r>
    </w:p>
    <w:p>
      <w:pPr>
        <w:spacing w:after="0"/>
        <w:ind w:left="0"/>
        <w:jc w:val="both"/>
      </w:pPr>
      <w:r>
        <w:drawing>
          <wp:inline distT="0" distB="0" distL="0" distR="0">
            <wp:extent cx="5143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143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397" w:id="65"/>
    <w:p>
      <w:pPr>
        <w:spacing w:after="0"/>
        <w:ind w:left="0"/>
        <w:jc w:val="left"/>
      </w:pPr>
      <w:r>
        <w:rPr>
          <w:rFonts w:ascii="Times New Roman"/>
          <w:b/>
          <w:i w:val="false"/>
          <w:color w:val="000000"/>
        </w:rPr>
        <w:t xml:space="preserve"> Регламент государственной услуги "Назначение государственного пособия на детей до восемнадцати лет"</w:t>
      </w:r>
    </w:p>
    <w:bookmarkEnd w:id="65"/>
    <w:bookmarkStart w:name="z399" w:id="66"/>
    <w:p>
      <w:pPr>
        <w:spacing w:after="0"/>
        <w:ind w:left="0"/>
        <w:jc w:val="left"/>
      </w:pPr>
      <w:r>
        <w:rPr>
          <w:rFonts w:ascii="Times New Roman"/>
          <w:b/>
          <w:i w:val="false"/>
          <w:color w:val="000000"/>
        </w:rPr>
        <w:t xml:space="preserve"> 1. Общие положения</w:t>
      </w:r>
    </w:p>
    <w:bookmarkEnd w:id="66"/>
    <w:bookmarkStart w:name="z401" w:id="67"/>
    <w:p>
      <w:pPr>
        <w:spacing w:after="0"/>
        <w:ind w:left="0"/>
        <w:jc w:val="both"/>
      </w:pPr>
      <w:r>
        <w:rPr>
          <w:rFonts w:ascii="Times New Roman"/>
          <w:b w:val="false"/>
          <w:i w:val="false"/>
          <w:color w:val="000000"/>
          <w:sz w:val="28"/>
        </w:rPr>
        <w:t>
      Государственная услуга "Назначение государственного пособия на детей до восемнадцати лет" (далее – государственная услуга) оказывается отделами занятости и социальных программ районов, городов областного значения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 xml:space="preserve">2. Государственная услуга оказывается на основании стандарта государственной услуги "Назначение государственного пособия на детей до восемнадцати лет", утвержденного приказом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а также на основании "</w:t>
      </w:r>
      <w:r>
        <w:rPr>
          <w:rFonts w:ascii="Times New Roman"/>
          <w:b/>
          <w:i w:val="false"/>
          <w:color w:val="000000"/>
          <w:sz w:val="28"/>
        </w:rPr>
        <w:t>Правил назначения и выплаты государственных пособий семьям, имеющим детей", приказа Министра здравоохранения и социального развития</w:t>
      </w:r>
      <w:r>
        <w:rPr>
          <w:rFonts w:ascii="Times New Roman"/>
          <w:b w:val="false"/>
          <w:i w:val="false"/>
          <w:color w:val="000000"/>
          <w:sz w:val="28"/>
        </w:rPr>
        <w:t xml:space="preserve"> Республики Казахстан от 5 мая 2015 года № 319 (далее – Правила).</w:t>
      </w:r>
      <w:r>
        <w:br/>
      </w:r>
      <w:r>
        <w:rPr>
          <w:rFonts w:ascii="Times New Roman"/>
          <w:b w:val="false"/>
          <w:i w:val="false"/>
          <w:color w:val="000000"/>
          <w:sz w:val="28"/>
        </w:rPr>
        <w:t xml:space="preserve">
      </w:t>
      </w:r>
      <w:r>
        <w:rPr>
          <w:rFonts w:ascii="Times New Roman"/>
          <w:b w:val="false"/>
          <w:i w:val="false"/>
          <w:color w:val="000000"/>
          <w:sz w:val="28"/>
        </w:rPr>
        <w:t>3.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 xml:space="preserve"> 4. Результат оказания государственной услуги: уведомление о назначении или об отказе в назначении государственного пособия на детей до восемнадцати лет. </w:t>
      </w:r>
      <w:r>
        <w:br/>
      </w:r>
      <w:r>
        <w:rPr>
          <w:rFonts w:ascii="Times New Roman"/>
          <w:b w:val="false"/>
          <w:i w:val="false"/>
          <w:color w:val="000000"/>
          <w:sz w:val="28"/>
        </w:rPr>
        <w:t xml:space="preserve">
      </w:t>
      </w:r>
      <w:r>
        <w:rPr>
          <w:rFonts w:ascii="Times New Roman"/>
          <w:b w:val="false"/>
          <w:i w:val="false"/>
          <w:color w:val="000000"/>
          <w:sz w:val="28"/>
        </w:rPr>
        <w:t xml:space="preserve">Форма предоставление результата оказания государственной услуги: бумажная. </w:t>
      </w:r>
    </w:p>
    <w:bookmarkEnd w:id="67"/>
    <w:bookmarkStart w:name="z406" w:id="6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8"/>
    <w:bookmarkStart w:name="z407" w:id="69"/>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обращение услугополучателя (либо его представителя по доверенности)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 и результат процедуры (действия) по оказанию государственной услуги, который служит основанием для начала выполнения следующей процедуры (действия) приведены в приложении 1 настоящего регламента.</w:t>
      </w:r>
    </w:p>
    <w:bookmarkEnd w:id="69"/>
    <w:bookmarkStart w:name="z409" w:id="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0"/>
    <w:bookmarkStart w:name="z410" w:id="71"/>
    <w:p>
      <w:pPr>
        <w:spacing w:after="0"/>
        <w:ind w:left="0"/>
        <w:jc w:val="both"/>
      </w:pPr>
      <w:r>
        <w:rPr>
          <w:rFonts w:ascii="Times New Roman"/>
          <w:b w:val="false"/>
          <w:i w:val="false"/>
          <w:color w:val="000000"/>
          <w:sz w:val="28"/>
        </w:rPr>
        <w:t>
      7.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специалист;</w:t>
      </w:r>
      <w:r>
        <w:br/>
      </w:r>
      <w:r>
        <w:rPr>
          <w:rFonts w:ascii="Times New Roman"/>
          <w:b w:val="false"/>
          <w:i w:val="false"/>
          <w:color w:val="000000"/>
          <w:sz w:val="28"/>
        </w:rPr>
        <w:t xml:space="preserve">
      </w:t>
      </w:r>
      <w:r>
        <w:rPr>
          <w:rFonts w:ascii="Times New Roman"/>
          <w:b w:val="false"/>
          <w:i w:val="false"/>
          <w:color w:val="000000"/>
          <w:sz w:val="28"/>
        </w:rPr>
        <w:t>аким поселка, села, сельского округа (далее – аким сельского округа);</w:t>
      </w:r>
      <w:r>
        <w:br/>
      </w:r>
      <w:r>
        <w:rPr>
          <w:rFonts w:ascii="Times New Roman"/>
          <w:b w:val="false"/>
          <w:i w:val="false"/>
          <w:color w:val="000000"/>
          <w:sz w:val="28"/>
        </w:rPr>
        <w:t xml:space="preserve">
      </w:t>
      </w:r>
      <w:r>
        <w:rPr>
          <w:rFonts w:ascii="Times New Roman"/>
          <w:b w:val="false"/>
          <w:i w:val="false"/>
          <w:color w:val="000000"/>
          <w:sz w:val="28"/>
        </w:rPr>
        <w:t>участковая комиссия.</w:t>
      </w:r>
      <w:r>
        <w:br/>
      </w:r>
      <w:r>
        <w:rPr>
          <w:rFonts w:ascii="Times New Roman"/>
          <w:b w:val="false"/>
          <w:i w:val="false"/>
          <w:color w:val="000000"/>
          <w:sz w:val="28"/>
        </w:rPr>
        <w:t xml:space="preserve">
      </w:t>
      </w:r>
      <w:r>
        <w:rPr>
          <w:rFonts w:ascii="Times New Roman"/>
          <w:b w:val="false"/>
          <w:i w:val="false"/>
          <w:color w:val="000000"/>
          <w:sz w:val="28"/>
        </w:rPr>
        <w:t>8.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2 настоящего регламента "Справочнике бизнес-процессов оказания государственной услуги".</w:t>
      </w:r>
    </w:p>
    <w:bookmarkEnd w:id="71"/>
    <w:bookmarkStart w:name="z416" w:id="72"/>
    <w:p>
      <w:pPr>
        <w:spacing w:after="0"/>
        <w:ind w:left="0"/>
        <w:jc w:val="left"/>
      </w:pPr>
      <w:r>
        <w:rPr>
          <w:rFonts w:ascii="Times New Roman"/>
          <w:b/>
          <w:i w:val="false"/>
          <w:color w:val="000000"/>
        </w:rPr>
        <w:t xml:space="preserve"> 4. Описание порядка взаимодействия с государственной корпарации населения и (или) иными услугодателями, а также порядка использования информационных систем в процессе оказания государственной услуги</w:t>
      </w:r>
    </w:p>
    <w:bookmarkEnd w:id="72"/>
    <w:bookmarkStart w:name="z417" w:id="73"/>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по доверенности) представляет в государственной корпарации населения (далее – государственной корпарации)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10. Описание процесса получения результата оказания государственной услуги через государственной корпарации, его длительность приведены в приложении 3 настоящего регламента. </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w:t>
            </w:r>
            <w:r>
              <w:rPr>
                <w:rFonts w:ascii="Times New Roman"/>
                <w:b/>
                <w:i w:val="false"/>
                <w:color w:val="000000"/>
                <w:sz w:val="20"/>
              </w:rPr>
              <w:t>"</w:t>
            </w:r>
            <w:r>
              <w:rPr>
                <w:rFonts w:ascii="Times New Roman"/>
                <w:b w:val="false"/>
                <w:i w:val="false"/>
                <w:color w:val="000000"/>
                <w:sz w:val="20"/>
              </w:rPr>
              <w:t>Назначение государственного пособия на детей до восемнадцати лет</w:t>
            </w:r>
            <w:r>
              <w:rPr>
                <w:rFonts w:ascii="Times New Roman"/>
                <w:b/>
                <w:i w:val="false"/>
                <w:color w:val="000000"/>
                <w:sz w:val="20"/>
              </w:rPr>
              <w:t>"</w:t>
            </w:r>
          </w:p>
        </w:tc>
      </w:tr>
    </w:tbl>
    <w:p>
      <w:pPr>
        <w:spacing w:after="0"/>
        <w:ind w:left="0"/>
        <w:jc w:val="left"/>
      </w:pPr>
      <w:r>
        <w:br/>
      </w:r>
    </w:p>
    <w:p>
      <w:pPr>
        <w:spacing w:after="0"/>
        <w:ind w:left="0"/>
        <w:jc w:val="both"/>
      </w:pPr>
      <w:r>
        <w:drawing>
          <wp:inline distT="0" distB="0" distL="0" distR="0">
            <wp:extent cx="5905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rPr>
                <w:rFonts w:ascii="Times New Roman"/>
                <w:b w:val="false"/>
                <w:i w:val="false"/>
                <w:color w:val="000000"/>
                <w:sz w:val="20"/>
              </w:rPr>
              <w:t xml:space="preserve">к регламенту </w:t>
            </w:r>
            <w:r>
              <w:rPr>
                <w:rFonts w:ascii="Times New Roman"/>
                <w:b/>
                <w:i w:val="false"/>
                <w:color w:val="000000"/>
                <w:sz w:val="20"/>
              </w:rPr>
              <w:t xml:space="preserve">государственной услуги </w:t>
            </w:r>
            <w:r>
              <w:rPr>
                <w:rFonts w:ascii="Times New Roman"/>
                <w:b w:val="false"/>
                <w:i w:val="false"/>
                <w:color w:val="000000"/>
                <w:sz w:val="20"/>
              </w:rPr>
              <w:t>"Назначение государственного пособия на детей до восемнадцати лет"</w:t>
            </w:r>
          </w:p>
        </w:tc>
      </w:tr>
    </w:tbl>
    <w:bookmarkStart w:name="z43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61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4610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"Назначение государственного пособия на детей до восемнадцати лет"</w:t>
            </w:r>
          </w:p>
        </w:tc>
      </w:tr>
    </w:tbl>
    <w:p>
      <w:pPr>
        <w:spacing w:after="0"/>
        <w:ind w:left="0"/>
        <w:jc w:val="left"/>
      </w:pPr>
      <w:r>
        <w:br/>
      </w:r>
    </w:p>
    <w:p>
      <w:pPr>
        <w:spacing w:after="0"/>
        <w:ind w:left="0"/>
        <w:jc w:val="both"/>
      </w:pPr>
      <w:r>
        <w:drawing>
          <wp:inline distT="0" distB="0" distL="0" distR="0">
            <wp:extent cx="5727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27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450" w:id="75"/>
    <w:p>
      <w:pPr>
        <w:spacing w:after="0"/>
        <w:ind w:left="0"/>
        <w:jc w:val="left"/>
      </w:pPr>
      <w:r>
        <w:rPr>
          <w:rFonts w:ascii="Times New Roman"/>
          <w:b/>
          <w:i w:val="false"/>
          <w:color w:val="000000"/>
        </w:rPr>
        <w:t xml:space="preserve"> Регламент государственной услуги "Возмещение затрат на обучение на дому детей инвалидов" </w:t>
      </w:r>
    </w:p>
    <w:bookmarkEnd w:id="75"/>
    <w:bookmarkStart w:name="z452" w:id="76"/>
    <w:p>
      <w:pPr>
        <w:spacing w:after="0"/>
        <w:ind w:left="0"/>
        <w:jc w:val="left"/>
      </w:pPr>
      <w:r>
        <w:rPr>
          <w:rFonts w:ascii="Times New Roman"/>
          <w:b/>
          <w:i w:val="false"/>
          <w:color w:val="000000"/>
        </w:rPr>
        <w:t xml:space="preserve"> 1. Общие положения</w:t>
      </w:r>
    </w:p>
    <w:bookmarkEnd w:id="76"/>
    <w:bookmarkStart w:name="z454" w:id="77"/>
    <w:p>
      <w:pPr>
        <w:spacing w:after="0"/>
        <w:ind w:left="0"/>
        <w:jc w:val="both"/>
      </w:pPr>
      <w:r>
        <w:rPr>
          <w:rFonts w:ascii="Times New Roman"/>
          <w:b w:val="false"/>
          <w:i w:val="false"/>
          <w:color w:val="000000"/>
          <w:sz w:val="28"/>
        </w:rPr>
        <w:t xml:space="preserve">
      Государственная услуга "Назначение материального обеспечения детям-инвалидам, обучающимся на дому" (далее – государственная услуга) оказывается отделами занятости и социальных программ районов, городов областного значения (далее – услугодатель). </w:t>
      </w:r>
      <w:r>
        <w:br/>
      </w:r>
      <w:r>
        <w:rPr>
          <w:rFonts w:ascii="Times New Roman"/>
          <w:b w:val="false"/>
          <w:i w:val="false"/>
          <w:color w:val="000000"/>
          <w:sz w:val="28"/>
        </w:rPr>
        <w:t xml:space="preserve">
      </w:t>
      </w:r>
      <w:r>
        <w:rPr>
          <w:rFonts w:ascii="Times New Roman"/>
          <w:b w:val="false"/>
          <w:i w:val="false"/>
          <w:color w:val="000000"/>
          <w:sz w:val="28"/>
        </w:rPr>
        <w:t xml:space="preserve"> Государственная услуга оказывается на основании стандарта государственной услуги "Возмещение затрат на обучение на дому детей инвалидов", утвержденного приказами Министра здравоохранения и социального развития Республики Казахстан от 28 апреля 2015 года </w:t>
      </w:r>
      <w:r>
        <w:rPr>
          <w:rFonts w:ascii="Times New Roman"/>
          <w:b w:val="false"/>
          <w:i w:val="false"/>
          <w:color w:val="000000"/>
          <w:sz w:val="28"/>
        </w:rPr>
        <w:t>№ 279</w:t>
      </w:r>
      <w:r>
        <w:rPr>
          <w:rFonts w:ascii="Times New Roman"/>
          <w:b w:val="false"/>
          <w:i w:val="false"/>
          <w:color w:val="000000"/>
          <w:sz w:val="28"/>
        </w:rPr>
        <w:t xml:space="preserve"> (далее – Стандарт)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(полностью автоматизированная) и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Результатом оказания государственной услуги – уведомление о назначении пособия.</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 (или) бумажная.</w:t>
      </w:r>
    </w:p>
    <w:bookmarkEnd w:id="77"/>
    <w:bookmarkStart w:name="z460" w:id="7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8"/>
    <w:bookmarkStart w:name="z461" w:id="7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обращение услугополучателя с пакетом документов,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5. Содержание каждой процедуры (действия), входящей в состав процесса оказания государственной услуги, длительность его выполнения: </w:t>
      </w:r>
      <w:r>
        <w:br/>
      </w:r>
      <w:r>
        <w:rPr>
          <w:rFonts w:ascii="Times New Roman"/>
          <w:b w:val="false"/>
          <w:i w:val="false"/>
          <w:color w:val="000000"/>
          <w:sz w:val="28"/>
        </w:rPr>
        <w:t xml:space="preserve">
      </w:t>
      </w:r>
      <w:r>
        <w:rPr>
          <w:rFonts w:ascii="Times New Roman"/>
          <w:b w:val="false"/>
          <w:i w:val="false"/>
          <w:color w:val="000000"/>
          <w:sz w:val="28"/>
        </w:rPr>
        <w:t xml:space="preserve">1) прием и регистрация документов, выдача отрывного талона заявления с указанием даты регистрации и даты получения государственной услуги, фамилии и инициалов лица, принявшего документы и направление документов руководителю услугодателя для наложения резолюции. </w:t>
      </w:r>
      <w:r>
        <w:br/>
      </w:r>
      <w:r>
        <w:rPr>
          <w:rFonts w:ascii="Times New Roman"/>
          <w:b w:val="false"/>
          <w:i w:val="false"/>
          <w:color w:val="000000"/>
          <w:sz w:val="28"/>
        </w:rPr>
        <w:t xml:space="preserve">
      </w:t>
      </w:r>
      <w:r>
        <w:rPr>
          <w:rFonts w:ascii="Times New Roman"/>
          <w:b w:val="false"/>
          <w:i w:val="false"/>
          <w:color w:val="000000"/>
          <w:sz w:val="28"/>
        </w:rPr>
        <w:t xml:space="preserve">Результат – направление документов руководителю услугодателя. Не более 30 (тридцати) минут; </w:t>
      </w:r>
      <w:r>
        <w:br/>
      </w:r>
      <w:r>
        <w:rPr>
          <w:rFonts w:ascii="Times New Roman"/>
          <w:b w:val="false"/>
          <w:i w:val="false"/>
          <w:color w:val="000000"/>
          <w:sz w:val="28"/>
        </w:rPr>
        <w:t xml:space="preserve">
      </w:t>
      </w:r>
      <w:r>
        <w:rPr>
          <w:rFonts w:ascii="Times New Roman"/>
          <w:b w:val="false"/>
          <w:i w:val="false"/>
          <w:color w:val="000000"/>
          <w:sz w:val="28"/>
        </w:rPr>
        <w:t xml:space="preserve">2) рассмотрение предоставленных документов и определение ответственного исполнителя. </w:t>
      </w:r>
      <w:r>
        <w:br/>
      </w:r>
      <w:r>
        <w:rPr>
          <w:rFonts w:ascii="Times New Roman"/>
          <w:b w:val="false"/>
          <w:i w:val="false"/>
          <w:color w:val="000000"/>
          <w:sz w:val="28"/>
        </w:rPr>
        <w:t xml:space="preserve">
      </w:t>
      </w:r>
      <w:r>
        <w:rPr>
          <w:rFonts w:ascii="Times New Roman"/>
          <w:b w:val="false"/>
          <w:i w:val="false"/>
          <w:color w:val="000000"/>
          <w:sz w:val="28"/>
        </w:rPr>
        <w:t xml:space="preserve">Результат – определение ответственного исполнителя услугодателя.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 xml:space="preserve">3) рассмотрение документов на соответствие предъявляемым требованиям, оформление решения и уведомления о назначении материального обеспечения детям-инвалидам, обучающимся на дому. </w:t>
      </w:r>
      <w:r>
        <w:br/>
      </w:r>
      <w:r>
        <w:rPr>
          <w:rFonts w:ascii="Times New Roman"/>
          <w:b w:val="false"/>
          <w:i w:val="false"/>
          <w:color w:val="000000"/>
          <w:sz w:val="28"/>
        </w:rPr>
        <w:t xml:space="preserve">
      </w:t>
      </w:r>
      <w:r>
        <w:rPr>
          <w:rFonts w:ascii="Times New Roman"/>
          <w:b w:val="false"/>
          <w:i w:val="false"/>
          <w:color w:val="000000"/>
          <w:sz w:val="28"/>
        </w:rPr>
        <w:t xml:space="preserve">Результат – оформление решения и уведомления. Не более 7 (семи) рабочих дней; </w:t>
      </w:r>
      <w:r>
        <w:br/>
      </w:r>
      <w:r>
        <w:rPr>
          <w:rFonts w:ascii="Times New Roman"/>
          <w:b w:val="false"/>
          <w:i w:val="false"/>
          <w:color w:val="000000"/>
          <w:sz w:val="28"/>
        </w:rPr>
        <w:t xml:space="preserve">
      </w:t>
      </w:r>
      <w:r>
        <w:rPr>
          <w:rFonts w:ascii="Times New Roman"/>
          <w:b w:val="false"/>
          <w:i w:val="false"/>
          <w:color w:val="000000"/>
          <w:sz w:val="28"/>
        </w:rPr>
        <w:t xml:space="preserve">4) рассмотрение документов, подписание решения и уведомления. </w:t>
      </w:r>
      <w:r>
        <w:br/>
      </w:r>
      <w:r>
        <w:rPr>
          <w:rFonts w:ascii="Times New Roman"/>
          <w:b w:val="false"/>
          <w:i w:val="false"/>
          <w:color w:val="000000"/>
          <w:sz w:val="28"/>
        </w:rPr>
        <w:t xml:space="preserve">
      </w:t>
      </w:r>
      <w:r>
        <w:rPr>
          <w:rFonts w:ascii="Times New Roman"/>
          <w:b w:val="false"/>
          <w:i w:val="false"/>
          <w:color w:val="000000"/>
          <w:sz w:val="28"/>
        </w:rPr>
        <w:t xml:space="preserve">Результат – подписание решения и уведомления. Не более 1 (одного) рабочего дня; </w:t>
      </w:r>
      <w:r>
        <w:br/>
      </w:r>
      <w:r>
        <w:rPr>
          <w:rFonts w:ascii="Times New Roman"/>
          <w:b w:val="false"/>
          <w:i w:val="false"/>
          <w:color w:val="000000"/>
          <w:sz w:val="28"/>
        </w:rPr>
        <w:t xml:space="preserve">
      </w:t>
      </w:r>
      <w:r>
        <w:rPr>
          <w:rFonts w:ascii="Times New Roman"/>
          <w:b w:val="false"/>
          <w:i w:val="false"/>
          <w:color w:val="000000"/>
          <w:sz w:val="28"/>
        </w:rPr>
        <w:t>5) выдача уведомления услугополучателю. Результат – выдача уведомления. Не более 15 (пятнадцати) минут.</w:t>
      </w:r>
    </w:p>
    <w:bookmarkEnd w:id="79"/>
    <w:bookmarkStart w:name="z472" w:id="80"/>
    <w:p>
      <w:pPr>
        <w:spacing w:after="0"/>
        <w:ind w:left="0"/>
        <w:jc w:val="left"/>
      </w:pPr>
      <w:r>
        <w:rPr>
          <w:rFonts w:ascii="Times New Roman"/>
          <w:b/>
          <w:i w:val="false"/>
          <w:color w:val="000000"/>
        </w:rPr>
        <w:t xml:space="preserve"> 3.Описание порядка взаимодействия структурных подразделений (работников) услугодателя в процессе оказания государственной услуги</w:t>
      </w:r>
    </w:p>
    <w:bookmarkEnd w:id="80"/>
    <w:bookmarkStart w:name="z473" w:id="81"/>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3) специалист.</w:t>
      </w:r>
      <w:r>
        <w:br/>
      </w:r>
      <w:r>
        <w:rPr>
          <w:rFonts w:ascii="Times New Roman"/>
          <w:b w:val="false"/>
          <w:i w:val="false"/>
          <w:color w:val="000000"/>
          <w:sz w:val="28"/>
        </w:rPr>
        <w:t xml:space="preserve">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с указанием длительности каждой процедуры (действия) приведено в приложении 1 настоящего регламента "Справочнике бизнес-процессов оказания государственной услуги".</w:t>
      </w:r>
    </w:p>
    <w:bookmarkEnd w:id="81"/>
    <w:bookmarkStart w:name="z478" w:id="82"/>
    <w:p>
      <w:pPr>
        <w:spacing w:after="0"/>
        <w:ind w:left="0"/>
        <w:jc w:val="left"/>
      </w:pPr>
      <w:r>
        <w:rPr>
          <w:rFonts w:ascii="Times New Roman"/>
          <w:b/>
          <w:i w:val="false"/>
          <w:color w:val="000000"/>
        </w:rPr>
        <w:t xml:space="preserve"> 4. Описание порядка взаимодействия с государственной корпорации и (или) иными услугодателями, а также порядка использования информационных систем в процессе оказания государственной услуги</w:t>
      </w:r>
    </w:p>
    <w:bookmarkEnd w:id="82"/>
    <w:bookmarkStart w:name="z479" w:id="83"/>
    <w:p>
      <w:pPr>
        <w:spacing w:after="0"/>
        <w:ind w:left="0"/>
        <w:jc w:val="both"/>
      </w:pPr>
      <w:r>
        <w:rPr>
          <w:rFonts w:ascii="Times New Roman"/>
          <w:b w:val="false"/>
          <w:i w:val="false"/>
          <w:color w:val="000000"/>
          <w:sz w:val="28"/>
        </w:rPr>
        <w:t>
      8. Для получения государственной услуги услугополучатель предоставляет в государственной корпорации (далее – Государственная корпорация) необходимые документы, указанные в пункте 9 Стандарта.</w:t>
      </w:r>
      <w:r>
        <w:br/>
      </w:r>
      <w:r>
        <w:rPr>
          <w:rFonts w:ascii="Times New Roman"/>
          <w:b w:val="false"/>
          <w:i w:val="false"/>
          <w:color w:val="000000"/>
          <w:sz w:val="28"/>
        </w:rPr>
        <w:t xml:space="preserve">
      </w:t>
      </w:r>
      <w:r>
        <w:rPr>
          <w:rFonts w:ascii="Times New Roman"/>
          <w:b w:val="false"/>
          <w:i w:val="false"/>
          <w:color w:val="000000"/>
          <w:sz w:val="28"/>
        </w:rPr>
        <w:t xml:space="preserve">9. Описание процесса получения результата оказания государственной услуги через Государственной корпорации, его длительность приведены в приложении 2 настоящего регламента. </w:t>
      </w:r>
      <w:r>
        <w:br/>
      </w:r>
      <w:r>
        <w:rPr>
          <w:rFonts w:ascii="Times New Roman"/>
          <w:b w:val="false"/>
          <w:i w:val="false"/>
          <w:color w:val="000000"/>
          <w:sz w:val="28"/>
        </w:rPr>
        <w:t xml:space="preserve">
      </w:t>
      </w:r>
      <w:r>
        <w:rPr>
          <w:rFonts w:ascii="Times New Roman"/>
          <w:b w:val="false"/>
          <w:i w:val="false"/>
          <w:color w:val="000000"/>
          <w:sz w:val="28"/>
        </w:rPr>
        <w:t>10.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 (далее – портал):</w:t>
      </w:r>
      <w:r>
        <w:br/>
      </w:r>
      <w:r>
        <w:rPr>
          <w:rFonts w:ascii="Times New Roman"/>
          <w:b w:val="false"/>
          <w:i w:val="false"/>
          <w:color w:val="000000"/>
          <w:sz w:val="28"/>
        </w:rPr>
        <w:t xml:space="preserve">
      </w:t>
      </w:r>
      <w:r>
        <w:rPr>
          <w:rFonts w:ascii="Times New Roman"/>
          <w:b w:val="false"/>
          <w:i w:val="false"/>
          <w:color w:val="000000"/>
          <w:sz w:val="28"/>
        </w:rPr>
        <w:t xml:space="preserve"> 1) услугополучатель регистрируется на портале "электронного правительства" и направляет электронное заявление удостоверенное электронной цифровой подписью (далее – ЭЦП) услугополучателя и документы согласно пункту 9 Стандарта;</w:t>
      </w:r>
      <w:r>
        <w:br/>
      </w:r>
      <w:r>
        <w:rPr>
          <w:rFonts w:ascii="Times New Roman"/>
          <w:b w:val="false"/>
          <w:i w:val="false"/>
          <w:color w:val="000000"/>
          <w:sz w:val="28"/>
        </w:rPr>
        <w:t xml:space="preserve">
      </w:t>
      </w:r>
      <w:r>
        <w:rPr>
          <w:rFonts w:ascii="Times New Roman"/>
          <w:b w:val="false"/>
          <w:i w:val="false"/>
          <w:color w:val="000000"/>
          <w:sz w:val="28"/>
        </w:rPr>
        <w:t xml:space="preserve"> 2) ответственный исполнитель принимает электронное заявление и документы, направляет в "личный кабинет" услугополучателя уведомление – отчет о принятии запроса (не более пятнадцати минут); </w:t>
      </w:r>
      <w:r>
        <w:br/>
      </w:r>
      <w:r>
        <w:rPr>
          <w:rFonts w:ascii="Times New Roman"/>
          <w:b w:val="false"/>
          <w:i w:val="false"/>
          <w:color w:val="000000"/>
          <w:sz w:val="28"/>
        </w:rPr>
        <w:t xml:space="preserve">
      </w:t>
      </w:r>
      <w:r>
        <w:rPr>
          <w:rFonts w:ascii="Times New Roman"/>
          <w:b w:val="false"/>
          <w:i w:val="false"/>
          <w:color w:val="000000"/>
          <w:sz w:val="28"/>
        </w:rPr>
        <w:t xml:space="preserve"> 3) после принятия электронного заявления и документов, действия структурных подразделений (работников) услугодателя в процессе оказания государственной услуги осуществляются в соответствии с пунктом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 xml:space="preserve"> 4) ответственный исполнитель регистрирует и направляет результат оказания государственной услуги в "личный кабинет" услугополучателя (не более десяти минут).</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"Возмещение затрат на обучение на дому детей инвалидов"</w:t>
            </w:r>
          </w:p>
        </w:tc>
      </w:tr>
    </w:tbl>
    <w:p>
      <w:pPr>
        <w:spacing w:after="0"/>
        <w:ind w:left="0"/>
        <w:jc w:val="left"/>
      </w:pPr>
      <w:r>
        <w:br/>
      </w:r>
    </w:p>
    <w:p>
      <w:pPr>
        <w:spacing w:after="0"/>
        <w:ind w:left="0"/>
        <w:jc w:val="both"/>
      </w:pPr>
      <w:r>
        <w:drawing>
          <wp:inline distT="0" distB="0" distL="0" distR="0">
            <wp:extent cx="5753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53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03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039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"Возмещение затрат на обучение на дому детей инвалидов"</w:t>
            </w:r>
          </w:p>
        </w:tc>
      </w:tr>
    </w:tbl>
    <w:p>
      <w:pPr>
        <w:spacing w:after="0"/>
        <w:ind w:left="0"/>
        <w:jc w:val="left"/>
      </w:pPr>
      <w:r>
        <w:br/>
      </w:r>
    </w:p>
    <w:p>
      <w:pPr>
        <w:spacing w:after="0"/>
        <w:ind w:left="0"/>
        <w:jc w:val="both"/>
      </w:pPr>
      <w:r>
        <w:drawing>
          <wp:inline distT="0" distB="0" distL="0" distR="0">
            <wp:extent cx="6413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13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постановлению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14 апреля 2016 года № 189 </w:t>
            </w:r>
            <w:r>
              <w:rPr>
                <w:rFonts w:ascii="Times New Roman"/>
                <w:b w:val="false"/>
                <w:i w:val="false"/>
                <w:color w:val="000000"/>
                <w:sz w:val="20"/>
              </w:rPr>
              <w:t xml:space="preserve">Утвержден постановлением </w:t>
            </w:r>
            <w:r>
              <w:rPr>
                <w:rFonts w:ascii="Times New Roman"/>
                <w:b w:val="false"/>
                <w:i w:val="false"/>
                <w:color w:val="000000"/>
                <w:sz w:val="20"/>
              </w:rPr>
              <w:t xml:space="preserve">акимата Алматинской области </w:t>
            </w:r>
            <w:r>
              <w:rPr>
                <w:rFonts w:ascii="Times New Roman"/>
                <w:b w:val="false"/>
                <w:i w:val="false"/>
                <w:color w:val="000000"/>
                <w:sz w:val="20"/>
              </w:rPr>
              <w:t xml:space="preserve">от "3" август 2015 года № 338 </w:t>
            </w:r>
          </w:p>
        </w:tc>
      </w:tr>
    </w:tbl>
    <w:bookmarkStart w:name="z507" w:id="84"/>
    <w:p>
      <w:pPr>
        <w:spacing w:after="0"/>
        <w:ind w:left="0"/>
        <w:jc w:val="left"/>
      </w:pPr>
      <w:r>
        <w:rPr>
          <w:rFonts w:ascii="Times New Roman"/>
          <w:b/>
          <w:i w:val="false"/>
          <w:color w:val="000000"/>
        </w:rPr>
        <w:t xml:space="preserve"> Регламент государственной услуги </w:t>
      </w:r>
      <w:r>
        <w:rPr>
          <w:rFonts w:ascii="Times New Roman"/>
          <w:b/>
          <w:i w:val="false"/>
          <w:color w:val="000000"/>
        </w:rPr>
        <w:t>"Присвоение статуса оралмана"</w:t>
      </w:r>
    </w:p>
    <w:bookmarkEnd w:id="84"/>
    <w:bookmarkStart w:name="z509" w:id="85"/>
    <w:p>
      <w:pPr>
        <w:spacing w:after="0"/>
        <w:ind w:left="0"/>
        <w:jc w:val="left"/>
      </w:pPr>
      <w:r>
        <w:rPr>
          <w:rFonts w:ascii="Times New Roman"/>
          <w:b/>
          <w:i w:val="false"/>
          <w:color w:val="000000"/>
        </w:rPr>
        <w:t xml:space="preserve"> 1. Общие положения</w:t>
      </w:r>
    </w:p>
    <w:bookmarkEnd w:id="85"/>
    <w:bookmarkStart w:name="z510" w:id="86"/>
    <w:p>
      <w:pPr>
        <w:spacing w:after="0"/>
        <w:ind w:left="0"/>
        <w:jc w:val="both"/>
      </w:pPr>
      <w:r>
        <w:rPr>
          <w:rFonts w:ascii="Times New Roman"/>
          <w:b w:val="false"/>
          <w:i w:val="false"/>
          <w:color w:val="000000"/>
          <w:sz w:val="28"/>
        </w:rPr>
        <w:t>
      1. Государственная услуга "Присвоение статуса оралмана" (далее – государственная услуга).</w:t>
      </w:r>
      <w:r>
        <w:br/>
      </w:r>
      <w:r>
        <w:rPr>
          <w:rFonts w:ascii="Times New Roman"/>
          <w:b w:val="false"/>
          <w:i w:val="false"/>
          <w:color w:val="000000"/>
          <w:sz w:val="28"/>
        </w:rPr>
        <w:t xml:space="preserve">
      </w:t>
      </w:r>
      <w:r>
        <w:rPr>
          <w:rFonts w:ascii="Times New Roman"/>
          <w:b w:val="false"/>
          <w:i w:val="false"/>
          <w:color w:val="000000"/>
          <w:sz w:val="28"/>
        </w:rPr>
        <w:t>2. Стандарт государственной услуги разработан Министерством здравоохранения и социального развития Республики Казахстан (далее - Министрство).</w:t>
      </w:r>
      <w:r>
        <w:br/>
      </w:r>
      <w:r>
        <w:rPr>
          <w:rFonts w:ascii="Times New Roman"/>
          <w:b w:val="false"/>
          <w:i w:val="false"/>
          <w:color w:val="000000"/>
          <w:sz w:val="28"/>
        </w:rPr>
        <w:t xml:space="preserve">
      </w:t>
      </w:r>
      <w:r>
        <w:rPr>
          <w:rFonts w:ascii="Times New Roman"/>
          <w:b w:val="false"/>
          <w:i w:val="false"/>
          <w:color w:val="000000"/>
          <w:sz w:val="28"/>
        </w:rPr>
        <w:t>3. Государственная услуга оказывается местными исполнительными органами (далее – услугодатель).</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некоммерческое акционерное общество "Государственная корпорация "Правительство для граждан" (далее – Государственная корпорация);</w:t>
      </w:r>
      <w:r>
        <w:br/>
      </w:r>
      <w:r>
        <w:rPr>
          <w:rFonts w:ascii="Times New Roman"/>
          <w:b w:val="false"/>
          <w:i w:val="false"/>
          <w:color w:val="000000"/>
          <w:sz w:val="28"/>
        </w:rPr>
        <w:t xml:space="preserve">
      </w:t>
      </w:r>
      <w:r>
        <w:rPr>
          <w:rFonts w:ascii="Times New Roman"/>
          <w:b w:val="false"/>
          <w:i w:val="false"/>
          <w:color w:val="000000"/>
          <w:sz w:val="28"/>
        </w:rPr>
        <w:t>2) услугодателя.</w:t>
      </w:r>
    </w:p>
    <w:bookmarkEnd w:id="86"/>
    <w:bookmarkStart w:name="z516" w:id="87"/>
    <w:p>
      <w:pPr>
        <w:spacing w:after="0"/>
        <w:ind w:left="0"/>
        <w:jc w:val="left"/>
      </w:pPr>
      <w:r>
        <w:rPr>
          <w:rFonts w:ascii="Times New Roman"/>
          <w:b/>
          <w:i w:val="false"/>
          <w:color w:val="000000"/>
        </w:rPr>
        <w:t xml:space="preserve"> 2. Порядок оказания государственной услуги</w:t>
      </w:r>
    </w:p>
    <w:bookmarkEnd w:id="87"/>
    <w:bookmarkStart w:name="z517" w:id="88"/>
    <w:p>
      <w:pPr>
        <w:spacing w:after="0"/>
        <w:ind w:left="0"/>
        <w:jc w:val="both"/>
      </w:pPr>
      <w:r>
        <w:rPr>
          <w:rFonts w:ascii="Times New Roman"/>
          <w:b w:val="false"/>
          <w:i w:val="false"/>
          <w:color w:val="000000"/>
          <w:sz w:val="28"/>
        </w:rPr>
        <w:t>
      4. Срок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при обращении в Государственную корпорацию либо услугодателю – с момента регистрации полного пакета документов услугодателем – 5 (пять) рабочих дней;</w:t>
      </w:r>
      <w:r>
        <w:br/>
      </w:r>
      <w:r>
        <w:rPr>
          <w:rFonts w:ascii="Times New Roman"/>
          <w:b w:val="false"/>
          <w:i w:val="false"/>
          <w:color w:val="000000"/>
          <w:sz w:val="28"/>
        </w:rPr>
        <w:t xml:space="preserve">
      </w:t>
      </w:r>
      <w:r>
        <w:rPr>
          <w:rFonts w:ascii="Times New Roman"/>
          <w:b w:val="false"/>
          <w:i w:val="false"/>
          <w:color w:val="000000"/>
          <w:sz w:val="28"/>
        </w:rPr>
        <w:t>при обращении в районные (городские) отделения Государственной корпорации для обеспечения доставки пакета документов курьером и результата оказания государственной услуги – 5 (пять) рабочих дней;</w:t>
      </w:r>
      <w:r>
        <w:br/>
      </w:r>
      <w:r>
        <w:rPr>
          <w:rFonts w:ascii="Times New Roman"/>
          <w:b w:val="false"/>
          <w:i w:val="false"/>
          <w:color w:val="000000"/>
          <w:sz w:val="28"/>
        </w:rPr>
        <w:t xml:space="preserve">
      </w:t>
      </w:r>
      <w:r>
        <w:rPr>
          <w:rFonts w:ascii="Times New Roman"/>
          <w:b w:val="false"/>
          <w:i w:val="false"/>
          <w:color w:val="000000"/>
          <w:sz w:val="28"/>
        </w:rPr>
        <w:t>2) максимально допустимое время ожидания для сдачи пакета документов: у услугодателя – 30 минут, в Государственной корпорации – 15 минут;</w:t>
      </w:r>
      <w:r>
        <w:br/>
      </w:r>
      <w:r>
        <w:rPr>
          <w:rFonts w:ascii="Times New Roman"/>
          <w:b w:val="false"/>
          <w:i w:val="false"/>
          <w:color w:val="000000"/>
          <w:sz w:val="28"/>
        </w:rPr>
        <w:t xml:space="preserve">
      </w:t>
      </w:r>
      <w:r>
        <w:rPr>
          <w:rFonts w:ascii="Times New Roman"/>
          <w:b w:val="false"/>
          <w:i w:val="false"/>
          <w:color w:val="000000"/>
          <w:sz w:val="28"/>
        </w:rPr>
        <w:t>5. Форма оказания государственной услуги – бумажная.</w:t>
      </w:r>
      <w:r>
        <w:br/>
      </w: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 выдача удостоверения оралмана.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7. Государственная услуга оказывается бесплатно физическим лицам (далее – услугополучатель).</w:t>
      </w:r>
      <w:r>
        <w:br/>
      </w:r>
      <w:r>
        <w:rPr>
          <w:rFonts w:ascii="Times New Roman"/>
          <w:b w:val="false"/>
          <w:i w:val="false"/>
          <w:color w:val="000000"/>
          <w:sz w:val="28"/>
        </w:rPr>
        <w:t xml:space="preserve">
      </w:t>
      </w:r>
      <w:r>
        <w:rPr>
          <w:rFonts w:ascii="Times New Roman"/>
          <w:b w:val="false"/>
          <w:i w:val="false"/>
          <w:color w:val="000000"/>
          <w:sz w:val="28"/>
        </w:rPr>
        <w:t>8. График работы:</w:t>
      </w:r>
      <w:r>
        <w:br/>
      </w:r>
      <w:r>
        <w:rPr>
          <w:rFonts w:ascii="Times New Roman"/>
          <w:b w:val="false"/>
          <w:i w:val="false"/>
          <w:color w:val="000000"/>
          <w:sz w:val="28"/>
        </w:rPr>
        <w:t xml:space="preserve">
      </w:t>
      </w:r>
      <w:r>
        <w:rPr>
          <w:rFonts w:ascii="Times New Roman"/>
          <w:b w:val="false"/>
          <w:i w:val="false"/>
          <w:color w:val="000000"/>
          <w:sz w:val="28"/>
        </w:rPr>
        <w:t>1) услугодателя – размещен на интернет-ресурсе www.mzsr.gov.kz, раздел "Государственные услуги".</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с 9.00 часов до 17.30 часов с перерывом на обед с 13.00 часов до 14.30 часов.</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xml:space="preserve">
      </w:t>
      </w:r>
      <w:r>
        <w:rPr>
          <w:rFonts w:ascii="Times New Roman"/>
          <w:b w:val="false"/>
          <w:i w:val="false"/>
          <w:color w:val="000000"/>
          <w:sz w:val="28"/>
        </w:rPr>
        <w:t>2) Государственной корпорации – с понедельника по субботу включительно, в соответствии с графиком работы с 9.00 часов до 20.00 часов без перерыва на обед, кроме воскресенья и праздничных дней, согласно Трудовому кодексу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Государственная услуга оказывается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xml:space="preserve">
      </w:t>
      </w:r>
      <w:r>
        <w:rPr>
          <w:rFonts w:ascii="Times New Roman"/>
          <w:b w:val="false"/>
          <w:i w:val="false"/>
          <w:color w:val="000000"/>
          <w:sz w:val="28"/>
        </w:rPr>
        <w:t>9. Услугополучатель при обращении для оказания государственной услуги услугодателю или Государственной корпорации предоставляет заявление о присвоении статуса оралмана по форме согласно приложению 1 к настоящему стандарту государственной услуги и следующие документы:</w:t>
      </w:r>
      <w:r>
        <w:br/>
      </w:r>
      <w:r>
        <w:rPr>
          <w:rFonts w:ascii="Times New Roman"/>
          <w:b w:val="false"/>
          <w:i w:val="false"/>
          <w:color w:val="000000"/>
          <w:sz w:val="28"/>
        </w:rPr>
        <w:t xml:space="preserve">
      </w:t>
      </w:r>
      <w:r>
        <w:rPr>
          <w:rFonts w:ascii="Times New Roman"/>
          <w:b w:val="false"/>
          <w:i w:val="false"/>
          <w:color w:val="000000"/>
          <w:sz w:val="28"/>
        </w:rPr>
        <w:t>1) автобиография (в произвольной форме);</w:t>
      </w:r>
      <w:r>
        <w:br/>
      </w:r>
      <w:r>
        <w:rPr>
          <w:rFonts w:ascii="Times New Roman"/>
          <w:b w:val="false"/>
          <w:i w:val="false"/>
          <w:color w:val="000000"/>
          <w:sz w:val="28"/>
        </w:rPr>
        <w:t xml:space="preserve">
      </w:t>
      </w:r>
      <w:r>
        <w:rPr>
          <w:rFonts w:ascii="Times New Roman"/>
          <w:b w:val="false"/>
          <w:i w:val="false"/>
          <w:color w:val="000000"/>
          <w:sz w:val="28"/>
        </w:rPr>
        <w:t>2) по две фотографии размером 3х4 сантиметра на главу семьи, а также на каждого члена семьи;</w:t>
      </w:r>
      <w:r>
        <w:br/>
      </w:r>
      <w:r>
        <w:rPr>
          <w:rFonts w:ascii="Times New Roman"/>
          <w:b w:val="false"/>
          <w:i w:val="false"/>
          <w:color w:val="000000"/>
          <w:sz w:val="28"/>
        </w:rPr>
        <w:t xml:space="preserve">
      </w:t>
      </w:r>
      <w:r>
        <w:rPr>
          <w:rFonts w:ascii="Times New Roman"/>
          <w:b w:val="false"/>
          <w:i w:val="false"/>
          <w:color w:val="000000"/>
          <w:sz w:val="28"/>
        </w:rPr>
        <w:t>3) копии документов, удостоверяющих личность услугополучателя и членов его семьи, переселившихся с ним (заграничного паспорта, свидетельства о рождении несовершеннолетних детей и так далее с подтверждением принадлежности к казахской национальности) с переводом ноториально заверенные;</w:t>
      </w:r>
      <w:r>
        <w:br/>
      </w:r>
      <w:r>
        <w:rPr>
          <w:rFonts w:ascii="Times New Roman"/>
          <w:b w:val="false"/>
          <w:i w:val="false"/>
          <w:color w:val="000000"/>
          <w:sz w:val="28"/>
        </w:rPr>
        <w:t xml:space="preserve">
      </w:t>
      </w:r>
      <w:r>
        <w:rPr>
          <w:rFonts w:ascii="Times New Roman"/>
          <w:b w:val="false"/>
          <w:i w:val="false"/>
          <w:color w:val="000000"/>
          <w:sz w:val="28"/>
        </w:rPr>
        <w:t>4) копии справок о присвоении индивидуального идентификационного номера либо иные документы подтверждающие наличие индивидуального идентификационного номера на главу семьи, а также на каждого члена семьи (при наличии).</w:t>
      </w:r>
      <w:r>
        <w:br/>
      </w:r>
      <w:r>
        <w:rPr>
          <w:rFonts w:ascii="Times New Roman"/>
          <w:b w:val="false"/>
          <w:i w:val="false"/>
          <w:color w:val="000000"/>
          <w:sz w:val="28"/>
        </w:rPr>
        <w:t xml:space="preserve">
      </w:t>
      </w:r>
      <w:r>
        <w:rPr>
          <w:rFonts w:ascii="Times New Roman"/>
          <w:b w:val="false"/>
          <w:i w:val="false"/>
          <w:color w:val="000000"/>
          <w:sz w:val="28"/>
        </w:rPr>
        <w:t>В случае отсутствия в документе, удостоверяющий личность услугополучателя информации о принадлежности к казахской национальности предоставляются им копии других документов, подтверждающие отнесение услугополучателя и членов его семьи, переселившихся с ним к числу этнических казахов, постоянно проживавших на момент приобретения суверенитета Республикой Казахстан за ее пределами (аттестат, диплом, свидетельство об образовании, трудовая книжка и так далее), а также их детей казахской национальности, родившихся и постоянно проживавших после приобретения суверенитета Республикой Казахстан за ее пределами, прибывших в Республику Казахстан с целью постоянного проживания на исторической родине.</w:t>
      </w:r>
      <w:r>
        <w:br/>
      </w:r>
      <w:r>
        <w:rPr>
          <w:rFonts w:ascii="Times New Roman"/>
          <w:b w:val="false"/>
          <w:i w:val="false"/>
          <w:color w:val="000000"/>
          <w:sz w:val="28"/>
        </w:rPr>
        <w:t xml:space="preserve">
      </w:t>
      </w:r>
      <w:r>
        <w:rPr>
          <w:rFonts w:ascii="Times New Roman"/>
          <w:b w:val="false"/>
          <w:i w:val="false"/>
          <w:color w:val="000000"/>
          <w:sz w:val="28"/>
        </w:rPr>
        <w:t>Документы предоставляются в подлинниках и копиях для сверки, после чего подлинники документов (за исключением автобиографии и фотографии) возвращаются услугополучателю.</w:t>
      </w:r>
      <w:r>
        <w:br/>
      </w:r>
      <w:r>
        <w:rPr>
          <w:rFonts w:ascii="Times New Roman"/>
          <w:b w:val="false"/>
          <w:i w:val="false"/>
          <w:color w:val="000000"/>
          <w:sz w:val="28"/>
        </w:rPr>
        <w:t xml:space="preserve">
      </w:t>
      </w:r>
      <w:r>
        <w:rPr>
          <w:rFonts w:ascii="Times New Roman"/>
          <w:b w:val="false"/>
          <w:i w:val="false"/>
          <w:color w:val="000000"/>
          <w:sz w:val="28"/>
        </w:rPr>
        <w:t>При подаче услугополучателем всех необходимых документов услугополучателю выдается:</w:t>
      </w:r>
      <w:r>
        <w:br/>
      </w:r>
      <w:r>
        <w:rPr>
          <w:rFonts w:ascii="Times New Roman"/>
          <w:b w:val="false"/>
          <w:i w:val="false"/>
          <w:color w:val="000000"/>
          <w:sz w:val="28"/>
        </w:rPr>
        <w:t xml:space="preserve">
      </w:t>
      </w:r>
      <w:r>
        <w:rPr>
          <w:rFonts w:ascii="Times New Roman"/>
          <w:b w:val="false"/>
          <w:i w:val="false"/>
          <w:color w:val="000000"/>
          <w:sz w:val="28"/>
        </w:rPr>
        <w:t>у услугодателя – уведомление о регистрации заявления с указанием даты регистрации, фамилии и инициалов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В Государственной корпорации – расписка о приеме соответствующих документов.</w:t>
      </w:r>
      <w:r>
        <w:br/>
      </w:r>
      <w:r>
        <w:rPr>
          <w:rFonts w:ascii="Times New Roman"/>
          <w:b w:val="false"/>
          <w:i w:val="false"/>
          <w:color w:val="000000"/>
          <w:sz w:val="28"/>
        </w:rPr>
        <w:t xml:space="preserve">
      </w:t>
      </w:r>
      <w:r>
        <w:rPr>
          <w:rFonts w:ascii="Times New Roman"/>
          <w:b w:val="false"/>
          <w:i w:val="false"/>
          <w:color w:val="000000"/>
          <w:sz w:val="28"/>
        </w:rPr>
        <w:t>10.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работником Государственной корпорации выдается расписка об отказе в приеме документов по форме согласно приложению 2 к настоящему стандарту государственной услуги.</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регламенту государственной услуги "Присвоение статуса оралмана" </w:t>
            </w:r>
          </w:p>
        </w:tc>
      </w:tr>
    </w:tbl>
    <w:p>
      <w:pPr>
        <w:spacing w:after="0"/>
        <w:ind w:left="0"/>
        <w:jc w:val="left"/>
      </w:pPr>
      <w:r>
        <w:br/>
      </w:r>
    </w:p>
    <w:p>
      <w:pPr>
        <w:spacing w:after="0"/>
        <w:ind w:left="0"/>
        <w:jc w:val="both"/>
      </w:pPr>
      <w:r>
        <w:drawing>
          <wp:inline distT="0" distB="0" distL="0" distR="0">
            <wp:extent cx="60833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833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