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8dc05" w14:textId="e58d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видов и нормы субсидируемых удобрений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29 марта 2016 года № 149. Зарегистрировано Департаментом юстиции Алматинской области 12 апреля 2016 года № 3786. Утратило силу постановлением акимата Алматинской области от 16 мая 2017 года № 201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16.05.2017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и пунктом 4 Правил утвержденных приказом Министра сельского хозяйства Республики Казахстан от 6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4-4/305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стоимости удобрений (за исключением органических)",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виды субсидируемых удобрений и нормы субсидий на 1 тонну (килограмм, литр) удобрений, приобретенных у продавца удобрений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"Управление сельского хозяйства Алматинской области" (Бекишов С.) осуществить финансирование субсидирования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постановление акимата Алматинской области от 25 мая 2015 года № 227 "Об установлении видов и норм субсидируемых удобрений" (зарегистрированного в Реестре государственной регистрации нормативных правовых актов от 4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3194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опубликованного в газетах "Жетысу" от 9 июня 2015 года № 65 и "Огни Алатау" от 11 июня 2015 года № 66).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Возложить на руководителя государственного учреждения "Управление сельского хозяйства Алматинской области" опубликование настоящего постановления после государственной регистрации в органах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юстиции в официальных и периодических печатных изданиях, а также на интернет – ресурсе, определяемом Правительством Республики Казахстан и на интернет – 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области Бескемпирова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Настоящее постановление вступает в силу со дня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регистрации в органах юстиции и вводится в действие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области "Об установлении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видов и нормы субсидируемых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удобрений" от "29" марта 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года № 149 </w:t>
            </w:r>
          </w:p>
        </w:tc>
      </w:tr>
    </w:tbl>
    <w:bookmarkStart w:name="z2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и нормы субсидий на 1 тонну (килограмм, литр) удобрений, приобретенных у продавца удобрений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9671"/>
        <w:gridCol w:w="240"/>
        <w:gridCol w:w="519"/>
        <w:gridCol w:w="1353"/>
      </w:tblGrid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"/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 удешевления стоимости одной единицы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Нормы субсидий на одну единицу,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Удобрения отечественного производства </w:t>
            </w:r>
          </w:p>
          <w:bookmarkEnd w:id="3"/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Аммиачная селитра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-34,4%)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34 000 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(N-10%: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-46 %)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62 500 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Обогащенный суперфосфат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-21,5 %)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"Микробиоудобрения "МЭРС" марки "Б"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простой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15 %, N- 2 - 4 %,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- 2 - 4 %)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21 281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32 500 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Liva Calcinit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(нитрат кальция) 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 N - 16 %: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-16 % 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 – 16 %) 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"/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сернокислый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-53 %) 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азот-серосодержащий "Супрефос-NS" (N-12 % 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-24%) + (Са:Мg:SO3) 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64 000 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Концентрат и мука фосфоритные Чилисайского месторождения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-17%) 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12 385 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"/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хлористый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-42 %, KCL-65 %)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"/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Kristalon Cucumber 14-11-31 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3"/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Kristalon Special 18-18-18 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355 500 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"/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Kristalon Red 12-12-36 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384 500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"/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Kristalon Yellow 13-40-13 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иностранного производства</w:t>
            </w:r>
          </w:p>
          <w:bookmarkEnd w:id="16"/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7"/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аммония 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8"/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(Krista SOP)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O-50 %,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К-43 %,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-45 %, S-18 %)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134 400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9"/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(N-46,3 %)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магния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(Krista MgS) (MgO-16 %,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Mg-9,6 %,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-32 %, S-13 %)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90 300 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0"/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(N 16 : Р 16 : К 16)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1"/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15 : Р 15 : К 15)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2"/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NPK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 14 : Р 14 : К 23)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49 500 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3"/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Нитрофоска NPK 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4"/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5"/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Картофельный 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6"/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Масличный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27"/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Рис 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28"/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Универсальный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Моноаммонийфосфат специальный водорастворимый, марка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(N-12 %,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-61%)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(карбамидно аммиачная смесь (N-27-33%)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MAG (нитрат магния ) (N-11%, N-NO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MgO-15%, Mg-9%) 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111 600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K Plus (нитрат калия) (NO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-N-13,7%,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O-46,3%,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K-38,4%) </w:t>
            </w:r>
          </w:p>
          <w:bookmarkEnd w:id="30"/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162 300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MKP (монокалий фосфат)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-52%, P-22,7%,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O-34%, K-28,2%)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258 600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31"/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D12,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хелат железа DTPA 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32"/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Q40,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хелат железа EDDHA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1127,7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33"/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Cu 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хелат меди EDTA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1303,2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34"/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Mg13, хелат марганца EDTA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965,4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35"/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Zn 15, хелат цинка EDTA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965,4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36"/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Tenso Coctail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1296,9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37"/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APN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1286,1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38"/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Rexolin AВС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1026,9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39"/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Liva Brassitrel (MgO 8,3,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28,75, B 8,0 Mn 7, Mo 0,4)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40"/>
        </w:tc>
        <w:tc>
          <w:tcPr>
            <w:tcW w:w="9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Liva Bortrac 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