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25b2" w14:textId="5c22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2016 года № 70. Зарегистрировано Департаментом юстиции Актюбинской области 10 января 2017 года № 5205.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следующую социальную поддержку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