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12dc" w14:textId="c591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февраля 2016 года № 24. Зарегистрировано Департаментом юстиции Актюбинской области 23 февраля 2016 года № 4754. Утратило силу постановлением акимата Шалкарского района Актюбинской области от 17 мая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постанволением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 по Шалкарскому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"Шалкарский районный отдел занятости и социальных программ" обеспечить реализацию настоящего постанволения.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бюджетного планирования Шалкарского района"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Д. Карашолакову.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11 февраля 2016 года № 24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Шалкарскому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672"/>
        <w:gridCol w:w="2076"/>
        <w:gridCol w:w="1857"/>
        <w:gridCol w:w="1289"/>
        <w:gridCol w:w="1289"/>
        <w:gridCol w:w="1483"/>
        <w:gridCol w:w="1103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 (спрос)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(предложение)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Шалкар"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обрезка деревьев в городе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"Инфраком-қызмет"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обрезка деревьев в городе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Шалкарского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работа с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