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7f847" w14:textId="1a7f8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имени Шыганака Берсиева Уилского района Актюбинской области от 21 сентября 2016 года № 11. Зарегистрировано Департаментом юстиции Актюбинской области 19 октября 2016 года № 5107. Утратило силу решением акима сельского округа имени Шыганака Берсиева Уилского района Актюбинской области от 4 января 2017 года №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акима сельского округа имени Шыганака Берсиева Уилского района Актюбинской области от 04.01.2017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ветеринарного-санитарного инспектора Уилской районной территориальной инспекции Комитета ветеринарного контроля и надзора Министерства сельского хозяйства Республики Казахстан от 06 сентября 2016 года № ВО 3-4/134, аким сельского округа имени Шыганака Берсиева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ограничительные мероприятия на территории села Каратал сельского округа имени Шыганака Берсиева в связи с выявлением заболевания пастереллез среди мелкого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сельского округа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имени Шыганака Берсиева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Мубараков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