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2105d" w14:textId="45210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перечня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Темирского района Актюбинской области от 22 июля 2016 года № 182. Зарегистрировано Департаментом юстиции Актюбинской области 25 августа 2016 года № 5036.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акимата Темирского района Актюбинской области от 05.05.2021 </w:t>
      </w:r>
      <w:r>
        <w:rPr>
          <w:rFonts w:ascii="Times New Roman"/>
          <w:b w:val="false"/>
          <w:i w:val="false"/>
          <w:color w:val="ff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статьями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139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от 23 ноября 2015 года, акимат Темирского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перечень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району, согласно приложению к настоящему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акимата Темирского района Актюбинской области от 05.05.2021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Контроль за исполнением настоящего постановления возложить на заместителя акима района М. Мунайтбасова 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Джусибалиев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Темирского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__________Б. Избасов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"22" июля 2016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Темирского района от 22 июля 2016 года № 182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акимата Темирского района Актюбинской области от 19.02.2026 </w:t>
      </w:r>
      <w:r>
        <w:rPr>
          <w:rFonts w:ascii="Times New Roman"/>
          <w:b w:val="false"/>
          <w:i w:val="false"/>
          <w:color w:val="ff0000"/>
          <w:sz w:val="28"/>
        </w:rPr>
        <w:t>№ 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Должности специалистов в сфере социального обеспечения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Директор (КГУ) сельского значения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Специалист высшего уровня квалификации ГУ высшей, первой, второй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Специалист высшего уровня квалификации ГУ без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заболеваниями, ассистент по социальной работе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Специалист среднего уровня квалификации ГУ первой, второй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Специалист среднего уровня квалификации ГУ без категории: социальный работник по уходу за престарелыми и лицами с инвалидностью, социальный работник по уходу за детьми с инвалидность и лицами с инвалидностью старше 18 лет с психоневрологическими заболеваниями, ассистент по социальной работе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Специалист по социальной работе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Медицинская сестра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Инструктор по лечебной физической культуре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Психолог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Культорганизатор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Руководитель структурного подразделения (службы, отдела)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Социальный работник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Психолог (социальный психолог)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Специалист по профилактической работе с населением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16.Социальный работник кейс-менеджер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Юридический консультант по оказанию правовой помощи населению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Должности специалистов в сфере культуры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Руководитель (директор) ГУ и ГКП сельского значения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Специалисты высшего уровня квалификации высшей, первой, второй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Специалисты высшего уровня квалификации без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режиссер-постановщик, хореограф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Специалисты среднего уровня квалификации высшей, первой, второй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Специалисты среднего уровня квалификации без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режиссер-постановщик, хореограф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 – это государственные учреждения, находящихся в ведении местного исполнительного органа сельского округа, поселка и села, не входящего в состав сельского округа;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ГКП – это государственные казенные предприятия, находящихся в ведении местного исполнительного органа сельского округа, поселка и села, не входящего в состав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КГУ – это коммунальное государственное учреждения, находящихся в ведении местного исполнительного органа сельского округа, поселка и села, не входящего в состав сельского округа.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