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df6ab7" w14:textId="bdf6ab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установлении квоты рабочих мест для трудоустройства лиц, освобожденных из мест лишения свободы в Мартукском районе</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акимата Мартукского района Актюбинской области от 29 декабря 2016 года № 556. Зарегистрировано Департаментом юстиции Актюбинской области 3 февраля 2017 года № 5259. Утратило силу постановлением акимата Мартукского района Актюбинской области от 10 апреля 2018 года № 131</w:t>
      </w:r>
    </w:p>
    <w:p>
      <w:pPr>
        <w:spacing w:after="0"/>
        <w:ind w:left="0"/>
        <w:jc w:val="both"/>
      </w:pPr>
      <w:r>
        <w:rPr>
          <w:rFonts w:ascii="Times New Roman"/>
          <w:b w:val="false"/>
          <w:i w:val="false"/>
          <w:color w:val="ff0000"/>
          <w:sz w:val="28"/>
        </w:rPr>
        <w:t xml:space="preserve">
      Сноска. Утратило силу постановлением акимата Мартукского района Актюбинской области от 10.04.2018 </w:t>
      </w:r>
      <w:r>
        <w:rPr>
          <w:rFonts w:ascii="Times New Roman"/>
          <w:b w:val="false"/>
          <w:i w:val="false"/>
          <w:color w:val="ff0000"/>
          <w:sz w:val="28"/>
        </w:rPr>
        <w:t>№ 131</w:t>
      </w:r>
      <w:r>
        <w:rPr>
          <w:rFonts w:ascii="Times New Roman"/>
          <w:b w:val="false"/>
          <w:i w:val="false"/>
          <w:color w:val="ff0000"/>
          <w:sz w:val="28"/>
        </w:rPr>
        <w:t xml:space="preserve"> (вводится в действие со дня его первого официального опубликования).</w:t>
      </w:r>
    </w:p>
    <w:bookmarkStart w:name="z2" w:id="0"/>
    <w:p>
      <w:pPr>
        <w:spacing w:after="0"/>
        <w:ind w:left="0"/>
        <w:jc w:val="both"/>
      </w:pPr>
      <w:r>
        <w:rPr>
          <w:rFonts w:ascii="Times New Roman"/>
          <w:b w:val="false"/>
          <w:i w:val="false"/>
          <w:color w:val="000000"/>
          <w:sz w:val="28"/>
        </w:rPr>
        <w:t xml:space="preserve">
      В соответствии со </w:t>
      </w:r>
      <w:r>
        <w:rPr>
          <w:rFonts w:ascii="Times New Roman"/>
          <w:b w:val="false"/>
          <w:i w:val="false"/>
          <w:color w:val="000000"/>
          <w:sz w:val="28"/>
        </w:rPr>
        <w:t>статьей 31</w:t>
      </w:r>
      <w:r>
        <w:rPr>
          <w:rFonts w:ascii="Times New Roman"/>
          <w:b w:val="false"/>
          <w:i w:val="false"/>
          <w:color w:val="000000"/>
          <w:sz w:val="28"/>
        </w:rPr>
        <w:t xml:space="preserve">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статьями 9</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Закона Республики Казахстан от 6 апреля 2016 года "О занятости населения", </w:t>
      </w:r>
      <w:r>
        <w:rPr>
          <w:rFonts w:ascii="Times New Roman"/>
          <w:b w:val="false"/>
          <w:i w:val="false"/>
          <w:color w:val="000000"/>
          <w:sz w:val="28"/>
        </w:rPr>
        <w:t>приказом</w:t>
      </w:r>
      <w:r>
        <w:rPr>
          <w:rFonts w:ascii="Times New Roman"/>
          <w:b w:val="false"/>
          <w:i w:val="false"/>
          <w:color w:val="000000"/>
          <w:sz w:val="28"/>
        </w:rPr>
        <w:t xml:space="preserve"> Министра здравоохранения и социального развития Республики Казахстан от 26 мая 2016 года № 412 "Об утверждении Правил квотирования рабочих мест для трудоустройства граждан из числа молодежи, потерявших или оставшихся до наступления совершеннолетия без попечения родителей, являющихся выпускниками организаций образования, лиц, освобожденных из мест лишения свободы, лиц, состоящих на учете службы пробации" (зарегистрированное в реестр государственной регистрации нормативных правовых актов за № 13898), акимат района </w:t>
      </w:r>
      <w:r>
        <w:rPr>
          <w:rFonts w:ascii="Times New Roman"/>
          <w:b/>
          <w:i w:val="false"/>
          <w:color w:val="000000"/>
          <w:sz w:val="28"/>
        </w:rPr>
        <w:t>ПОСТАНОВЛЯЕТ:</w:t>
      </w:r>
    </w:p>
    <w:bookmarkEnd w:id="0"/>
    <w:bookmarkStart w:name="z3" w:id="1"/>
    <w:p>
      <w:pPr>
        <w:spacing w:after="0"/>
        <w:ind w:left="0"/>
        <w:jc w:val="both"/>
      </w:pPr>
      <w:r>
        <w:rPr>
          <w:rFonts w:ascii="Times New Roman"/>
          <w:b w:val="false"/>
          <w:i w:val="false"/>
          <w:color w:val="000000"/>
          <w:sz w:val="28"/>
        </w:rPr>
        <w:t>
      1. Установить квоту рабочих мест для трудоустройства лиц, освобожденных из мест лишения свободы в размере трех процентов в Мартукском районе.</w:t>
      </w:r>
    </w:p>
    <w:bookmarkEnd w:id="1"/>
    <w:bookmarkStart w:name="z4" w:id="2"/>
    <w:p>
      <w:pPr>
        <w:spacing w:after="0"/>
        <w:ind w:left="0"/>
        <w:jc w:val="both"/>
      </w:pPr>
      <w:r>
        <w:rPr>
          <w:rFonts w:ascii="Times New Roman"/>
          <w:b w:val="false"/>
          <w:i w:val="false"/>
          <w:color w:val="000000"/>
          <w:sz w:val="28"/>
        </w:rPr>
        <w:t>
      2. Контроль за исполнением настоящего постановления возложить на заместителя акима района Тлегенова Б.</w:t>
      </w:r>
    </w:p>
    <w:bookmarkEnd w:id="2"/>
    <w:bookmarkStart w:name="z5" w:id="3"/>
    <w:p>
      <w:pPr>
        <w:spacing w:after="0"/>
        <w:ind w:left="0"/>
        <w:jc w:val="both"/>
      </w:pPr>
      <w:r>
        <w:rPr>
          <w:rFonts w:ascii="Times New Roman"/>
          <w:b w:val="false"/>
          <w:i w:val="false"/>
          <w:color w:val="000000"/>
          <w:sz w:val="28"/>
        </w:rPr>
        <w:t>
      3. Настоящее постановление вводится в действие со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Аким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Калауов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