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c74a" w14:textId="780c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29 февраля 2016 года № 245 "Об утверждении правил оказания социальной помощи, установления размеров и определения перечня отдельных категорий нуждающихся граждан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29 августа 2016 года № 35. Зарегистрировано Департаментом юстиции Актюбинской области 28 сентября 2016 года № 5087. Утратило силу решением Иргизского районного маслихата Актюбинской области от 13 марта 2020 года № 282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Иргизского районного маслихата Актюбинской области от 13.03.2020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Иргизский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29 февраля 2016 года № 245 "Об утверждении Правил оказания социальной помощи, установления размеров и определения перечня отдельных категорий нуждающихся граждан в Иргизском районе" (зарегистрированное в Реестре государственной регистрации нормативных правовых актов № 4807, опубликованное 12 апреля 2016 года в районной газете "Ырғыз")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Иргизском районе, утвержденные указанным решением изложить в новой редакции, согласно </w:t>
      </w:r>
      <w:r>
        <w:rPr>
          <w:rFonts w:ascii="Times New Roman"/>
          <w:b w:val="false"/>
          <w:i w:val="false"/>
          <w:color w:val="000000"/>
          <w:sz w:val="28"/>
        </w:rPr>
        <w:t>прилажению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САРСЕНБАЕВ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Заместитель руководителя </w:t>
            </w:r>
            <w:r>
              <w:br/>
            </w:r>
            <w:r>
              <w:rPr>
                <w:rFonts w:ascii="Times New Roman"/>
                <w:b w:val="false"/>
                <w:i/>
                <w:color w:val="000000"/>
                <w:sz w:val="20"/>
              </w:rPr>
              <w:t xml:space="preserve">управления координации занятости </w:t>
            </w:r>
            <w:r>
              <w:br/>
            </w:r>
            <w:r>
              <w:rPr>
                <w:rFonts w:ascii="Times New Roman"/>
                <w:b w:val="false"/>
                <w:i/>
                <w:color w:val="000000"/>
                <w:sz w:val="20"/>
              </w:rPr>
              <w:t xml:space="preserve">и социальных программ </w:t>
            </w:r>
            <w:r>
              <w:br/>
            </w:r>
            <w:r>
              <w:rPr>
                <w:rFonts w:ascii="Times New Roman"/>
                <w:b w:val="false"/>
                <w:i/>
                <w:color w:val="000000"/>
                <w:sz w:val="20"/>
              </w:rPr>
              <w:t xml:space="preserve">Актюбинской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29 августа 2016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29 февраля 2016 года № 245</w:t>
            </w:r>
          </w:p>
        </w:tc>
      </w:tr>
    </w:tbl>
    <w:bookmarkStart w:name="z6" w:id="1"/>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Иргизском районе</w:t>
      </w:r>
    </w:p>
    <w:bookmarkEnd w:id="1"/>
    <w:bookmarkStart w:name="z7"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Иргизском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2"/>
    <w:p>
      <w:pPr>
        <w:spacing w:after="0"/>
        <w:ind w:left="0"/>
        <w:jc w:val="left"/>
      </w:pPr>
      <w:r>
        <w:rPr>
          <w:rFonts w:ascii="Times New Roman"/>
          <w:b/>
          <w:i w:val="false"/>
          <w:color w:val="000000"/>
        </w:rPr>
        <w:t xml:space="preserve"> 1.Общие положения</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Иргизского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"Иргизский районный отдел занятости и социальных программ", финансируемый за счет местного бюджета, осуществляющее оказание социальной помощи;</w:t>
      </w:r>
      <w:r>
        <w:br/>
      </w:r>
      <w:r>
        <w:rPr>
          <w:rFonts w:ascii="Times New Roman"/>
          <w:b w:val="false"/>
          <w:i w:val="false"/>
          <w:color w:val="000000"/>
          <w:sz w:val="28"/>
        </w:rPr>
        <w:t>
      8) уполномоченная организация – Иргизское районное отделение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3. Данные Правила распространяются на лиц, постоянно проживающих в Иргизском районе.</w:t>
      </w:r>
      <w:r>
        <w:br/>
      </w:r>
      <w:r>
        <w:rPr>
          <w:rFonts w:ascii="Times New Roman"/>
          <w:b w:val="false"/>
          <w:i w:val="false"/>
          <w:color w:val="000000"/>
          <w:sz w:val="28"/>
        </w:rPr>
        <w:t xml:space="preserve">
      </w:t>
      </w:r>
      <w:r>
        <w:rPr>
          <w:rFonts w:ascii="Times New Roman"/>
          <w:b w:val="false"/>
          <w:i w:val="false"/>
          <w:color w:val="000000"/>
          <w:sz w:val="28"/>
        </w:rPr>
        <w:t>4. Социальная помощь предоставляется отдельным категориям нуждающихся граждан государственным учреждением "Иргизский районный отдел занятости и социальных программ" в порядке определяемым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7. Перечень памятных дат и праздничных дней для оказания социальной помощи:</w:t>
      </w:r>
      <w:r>
        <w:br/>
      </w:r>
      <w:r>
        <w:rPr>
          <w:rFonts w:ascii="Times New Roman"/>
          <w:b w:val="false"/>
          <w:i w:val="false"/>
          <w:color w:val="000000"/>
          <w:sz w:val="28"/>
        </w:rPr>
        <w:t>
      День Победы – 9 мая;</w:t>
      </w:r>
      <w:r>
        <w:br/>
      </w:r>
      <w:r>
        <w:rPr>
          <w:rFonts w:ascii="Times New Roman"/>
          <w:b w:val="false"/>
          <w:i w:val="false"/>
          <w:color w:val="000000"/>
          <w:sz w:val="28"/>
        </w:rPr>
        <w:t>
      День семьи – второе воскресенье сентября.</w:t>
      </w:r>
      <w:r>
        <w:br/>
      </w:r>
      <w:r>
        <w:rPr>
          <w:rFonts w:ascii="Times New Roman"/>
          <w:b w:val="false"/>
          <w:i w:val="false"/>
          <w:color w:val="000000"/>
          <w:sz w:val="28"/>
        </w:rPr>
        <w:t>
      День инвалидов – второе воскресенье октября.</w:t>
      </w:r>
      <w:r>
        <w:br/>
      </w: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End w:id="3"/>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Start w:name="z13" w:id="4"/>
    <w:p>
      <w:pPr>
        <w:spacing w:after="0"/>
        <w:ind w:left="0"/>
        <w:jc w:val="both"/>
      </w:pPr>
      <w:r>
        <w:rPr>
          <w:rFonts w:ascii="Times New Roman"/>
          <w:b w:val="false"/>
          <w:i w:val="false"/>
          <w:color w:val="000000"/>
          <w:sz w:val="28"/>
        </w:rPr>
        <w:t>
      8. Ежемесячная социальная помощь без учета дохода оказывается:</w:t>
      </w:r>
      <w:r>
        <w:br/>
      </w:r>
      <w:r>
        <w:rPr>
          <w:rFonts w:ascii="Times New Roman"/>
          <w:b w:val="false"/>
          <w:i w:val="false"/>
          <w:color w:val="000000"/>
          <w:sz w:val="28"/>
        </w:rPr>
        <w:t xml:space="preserve">
      </w:t>
      </w:r>
      <w:r>
        <w:rPr>
          <w:rFonts w:ascii="Times New Roman"/>
          <w:b w:val="false"/>
          <w:i w:val="false"/>
          <w:color w:val="000000"/>
          <w:sz w:val="28"/>
        </w:rPr>
        <w:t>1) участникам и инвалидам Великой Отечественной войны на коммунальные услуги, в размере 8 000 (восьми тысяч) тенге в месяц;</w:t>
      </w:r>
      <w:r>
        <w:br/>
      </w:r>
      <w:r>
        <w:rPr>
          <w:rFonts w:ascii="Times New Roman"/>
          <w:b w:val="false"/>
          <w:i w:val="false"/>
          <w:color w:val="000000"/>
          <w:sz w:val="28"/>
        </w:rPr>
        <w:t xml:space="preserve">
      </w:t>
      </w:r>
      <w:r>
        <w:rPr>
          <w:rFonts w:ascii="Times New Roman"/>
          <w:b w:val="false"/>
          <w:i w:val="false"/>
          <w:color w:val="000000"/>
          <w:sz w:val="28"/>
        </w:rPr>
        <w:t>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"Иргизский районный отдел образования";</w:t>
      </w:r>
      <w:r>
        <w:br/>
      </w:r>
      <w:r>
        <w:rPr>
          <w:rFonts w:ascii="Times New Roman"/>
          <w:b w:val="false"/>
          <w:i w:val="false"/>
          <w:color w:val="000000"/>
          <w:sz w:val="28"/>
        </w:rPr>
        <w:t xml:space="preserve">
      </w:t>
      </w:r>
      <w:r>
        <w:rPr>
          <w:rFonts w:ascii="Times New Roman"/>
          <w:b w:val="false"/>
          <w:i w:val="false"/>
          <w:color w:val="000000"/>
          <w:sz w:val="28"/>
        </w:rPr>
        <w:t>3) малообеспеченным семьям, получателям государственной адресной социальной помощи и получателям государственного пособия на детей до восемнадцати лет в размере 1 (одного) месячного расчетного показателя, согласно списков государственного учреждения "Иргизский районный отдел занятости и социальных программ";</w:t>
      </w:r>
      <w:r>
        <w:br/>
      </w:r>
      <w:r>
        <w:rPr>
          <w:rFonts w:ascii="Times New Roman"/>
          <w:b w:val="false"/>
          <w:i w:val="false"/>
          <w:color w:val="000000"/>
          <w:sz w:val="28"/>
        </w:rPr>
        <w:t xml:space="preserve">
      </w:t>
      </w:r>
      <w:r>
        <w:rPr>
          <w:rFonts w:ascii="Times New Roman"/>
          <w:b w:val="false"/>
          <w:i w:val="false"/>
          <w:color w:val="000000"/>
          <w:sz w:val="28"/>
        </w:rPr>
        <w:t>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"Иргизская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впределах до 6 месяцев в году, в размере 10 (десяти) месячных расчетных показателей;</w:t>
      </w:r>
      <w:r>
        <w:br/>
      </w: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r>
        <w:br/>
      </w:r>
      <w:r>
        <w:rPr>
          <w:rFonts w:ascii="Times New Roman"/>
          <w:b w:val="false"/>
          <w:i w:val="false"/>
          <w:color w:val="000000"/>
          <w:sz w:val="28"/>
        </w:rPr>
        <w:t xml:space="preserve">
      </w:t>
      </w:r>
      <w:r>
        <w:rPr>
          <w:rFonts w:ascii="Times New Roman"/>
          <w:b w:val="false"/>
          <w:i w:val="false"/>
          <w:color w:val="000000"/>
          <w:sz w:val="28"/>
        </w:rPr>
        <w:t>9. В зависимости от наступившей жизненной ситуации или полученного ущерба устанавливаются следующие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r>
        <w:br/>
      </w:r>
      <w:r>
        <w:rPr>
          <w:rFonts w:ascii="Times New Roman"/>
          <w:b w:val="false"/>
          <w:i w:val="false"/>
          <w:color w:val="000000"/>
          <w:sz w:val="28"/>
        </w:rPr>
        <w:t>
      4) лицам, достигшим пенсионного возраста, в размере не более 60 000 (шестидесяти тысяч) тенге;</w:t>
      </w:r>
      <w:r>
        <w:br/>
      </w: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r>
        <w:br/>
      </w: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r>
        <w:br/>
      </w:r>
      <w:r>
        <w:rPr>
          <w:rFonts w:ascii="Times New Roman"/>
          <w:b w:val="false"/>
          <w:i w:val="false"/>
          <w:color w:val="000000"/>
          <w:sz w:val="28"/>
        </w:rPr>
        <w:t>
      7) многодетным семьям, в размере не более 60 000 (шестидесяти тысяч) тенге;</w:t>
      </w:r>
      <w:r>
        <w:br/>
      </w: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r>
        <w:br/>
      </w:r>
      <w:r>
        <w:rPr>
          <w:rFonts w:ascii="Times New Roman"/>
          <w:b w:val="false"/>
          <w:i w:val="false"/>
          <w:color w:val="000000"/>
          <w:sz w:val="28"/>
        </w:rPr>
        <w:t>
      9) малообеспеченным гражданам, в размере не более 60 000 (шестидесяти тысяч) тенге;</w:t>
      </w:r>
      <w:r>
        <w:br/>
      </w: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r>
        <w:br/>
      </w:r>
      <w:r>
        <w:rPr>
          <w:rFonts w:ascii="Times New Roman"/>
          <w:b w:val="false"/>
          <w:i w:val="false"/>
          <w:color w:val="000000"/>
          <w:sz w:val="28"/>
        </w:rPr>
        <w:t xml:space="preserve">
      </w:t>
      </w:r>
      <w:r>
        <w:rPr>
          <w:rFonts w:ascii="Times New Roman"/>
          <w:b w:val="false"/>
          <w:i w:val="false"/>
          <w:color w:val="000000"/>
          <w:sz w:val="28"/>
        </w:rPr>
        <w:t>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r>
        <w:br/>
      </w: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r>
        <w:br/>
      </w:r>
      <w:r>
        <w:rPr>
          <w:rFonts w:ascii="Times New Roman"/>
          <w:b w:val="false"/>
          <w:i w:val="false"/>
          <w:color w:val="000000"/>
          <w:sz w:val="28"/>
        </w:rPr>
        <w:t xml:space="preserve">
      </w:t>
      </w:r>
      <w:r>
        <w:rPr>
          <w:rFonts w:ascii="Times New Roman"/>
          <w:b w:val="false"/>
          <w:i w:val="false"/>
          <w:color w:val="000000"/>
          <w:sz w:val="28"/>
        </w:rPr>
        <w:t>11. 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8"/>
        </w:rPr>
        <w:t>
      не позднее шести месяцев с момента наступления соответствующей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12. Единовременная социальная помощь без учета дохода к памятным датам и праздничным дням оказывается:</w:t>
      </w:r>
      <w:r>
        <w:br/>
      </w:r>
      <w:r>
        <w:rPr>
          <w:rFonts w:ascii="Times New Roman"/>
          <w:b w:val="false"/>
          <w:i w:val="false"/>
          <w:color w:val="000000"/>
          <w:sz w:val="28"/>
        </w:rPr>
        <w:t>
      ко Дню Победы – 9 мая;</w:t>
      </w:r>
      <w:r>
        <w:br/>
      </w:r>
      <w:r>
        <w:rPr>
          <w:rFonts w:ascii="Times New Roman"/>
          <w:b w:val="false"/>
          <w:i w:val="false"/>
          <w:color w:val="000000"/>
          <w:sz w:val="28"/>
        </w:rPr>
        <w:t>
      1) участникам и инвалидам Великой Отечественной войны, в размере 100 000 (ста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r>
        <w:br/>
      </w: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r>
        <w:br/>
      </w: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r>
        <w:br/>
      </w:r>
      <w:r>
        <w:rPr>
          <w:rFonts w:ascii="Times New Roman"/>
          <w:b w:val="false"/>
          <w:i w:val="false"/>
          <w:color w:val="000000"/>
          <w:sz w:val="28"/>
        </w:rPr>
        <w:t>
      6) женам умерших воинов-афганцев в афганской войне, не вступившим в повторный брак в размере 25 000 (двадцати пяти тысяч) тенге;</w:t>
      </w:r>
      <w:r>
        <w:br/>
      </w: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r>
        <w:br/>
      </w: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в День семьи – второе воскресенье сентября, в размере 20 000 (двадцати тысяч) тенге;</w:t>
      </w:r>
      <w:r>
        <w:br/>
      </w:r>
      <w:r>
        <w:rPr>
          <w:rFonts w:ascii="Times New Roman"/>
          <w:b w:val="false"/>
          <w:i w:val="false"/>
          <w:color w:val="000000"/>
          <w:sz w:val="28"/>
        </w:rPr>
        <w:t xml:space="preserve">
      </w:t>
      </w:r>
      <w:r>
        <w:rPr>
          <w:rFonts w:ascii="Times New Roman"/>
          <w:b w:val="false"/>
          <w:i w:val="false"/>
          <w:color w:val="000000"/>
          <w:sz w:val="28"/>
        </w:rPr>
        <w:t xml:space="preserve">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r>
        <w:br/>
      </w: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End w:id="4"/>
    <w:p>
      <w:pPr>
        <w:spacing w:after="0"/>
        <w:ind w:left="0"/>
        <w:jc w:val="left"/>
      </w:pPr>
      <w:r>
        <w:rPr>
          <w:rFonts w:ascii="Times New Roman"/>
          <w:b/>
          <w:i w:val="false"/>
          <w:color w:val="000000"/>
        </w:rPr>
        <w:t xml:space="preserve"> 3. Порядок оказания социальной помощи</w:t>
      </w:r>
    </w:p>
    <w:bookmarkStart w:name="z25" w:id="5"/>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утверждаемым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w:t>
      </w:r>
      <w:r>
        <w:br/>
      </w: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r>
        <w:br/>
      </w:r>
      <w:r>
        <w:rPr>
          <w:rFonts w:ascii="Times New Roman"/>
          <w:b w:val="false"/>
          <w:i w:val="false"/>
          <w:color w:val="000000"/>
          <w:sz w:val="28"/>
        </w:rPr>
        <w:t xml:space="preserve">
      </w:t>
      </w:r>
      <w:r>
        <w:rPr>
          <w:rFonts w:ascii="Times New Roman"/>
          <w:b w:val="false"/>
          <w:i w:val="false"/>
          <w:color w:val="000000"/>
          <w:sz w:val="28"/>
        </w:rPr>
        <w:t>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или документ, подтверждающий наступление трудной жизненной ситуации;</w:t>
      </w:r>
      <w:r>
        <w:br/>
      </w:r>
      <w:r>
        <w:rPr>
          <w:rFonts w:ascii="Times New Roman"/>
          <w:b w:val="false"/>
          <w:i w:val="false"/>
          <w:color w:val="000000"/>
          <w:sz w:val="28"/>
        </w:rPr>
        <w:t>
      6)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 xml:space="preserve">18. Ежемесячная социальная помощь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8 настоящих Правил оказывается без истребования заявлений от получателей, лицам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8 обратившиеся заявители представляют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xml:space="preserve">
      2) документ, подтверждающий социальный статус заявителя;      </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4) справка, подтверждающая обучение ребенка-инвалида на дому (для детей-инвалидов);</w:t>
      </w:r>
      <w:r>
        <w:br/>
      </w:r>
      <w:r>
        <w:rPr>
          <w:rFonts w:ascii="Times New Roman"/>
          <w:b w:val="false"/>
          <w:i w:val="false"/>
          <w:color w:val="000000"/>
          <w:sz w:val="28"/>
        </w:rPr>
        <w:t>
      5) заключение психолого-медико-педагогической консультации (для детей-инвалидов);</w:t>
      </w:r>
      <w:r>
        <w:br/>
      </w:r>
      <w:r>
        <w:rPr>
          <w:rFonts w:ascii="Times New Roman"/>
          <w:b w:val="false"/>
          <w:i w:val="false"/>
          <w:color w:val="000000"/>
          <w:sz w:val="28"/>
        </w:rPr>
        <w:t>
      6) )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19.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r>
        <w:br/>
      </w:r>
      <w:r>
        <w:rPr>
          <w:rFonts w:ascii="Times New Roman"/>
          <w:b w:val="false"/>
          <w:i w:val="false"/>
          <w:color w:val="000000"/>
          <w:sz w:val="28"/>
        </w:rPr>
        <w:t>
      При проведении собеседования определяются:</w:t>
      </w:r>
      <w:r>
        <w:br/>
      </w: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r>
        <w:br/>
      </w:r>
      <w:r>
        <w:rPr>
          <w:rFonts w:ascii="Times New Roman"/>
          <w:b w:val="false"/>
          <w:i w:val="false"/>
          <w:color w:val="000000"/>
          <w:sz w:val="28"/>
        </w:rPr>
        <w:t>
      2) виды предоставляемых мер по социальной адаптации;</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r>
        <w:br/>
      </w: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5) документ, подтверждающий регистрацию по постоянному месту жительства, или адресная справка;</w:t>
      </w:r>
      <w:r>
        <w:br/>
      </w: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сведения о доходах лица (членов семьи);</w:t>
      </w:r>
      <w:r>
        <w:br/>
      </w:r>
      <w:r>
        <w:rPr>
          <w:rFonts w:ascii="Times New Roman"/>
          <w:b w:val="false"/>
          <w:i w:val="false"/>
          <w:color w:val="000000"/>
          <w:sz w:val="28"/>
        </w:rPr>
        <w:t xml:space="preserve">
      </w:t>
      </w:r>
      <w:r>
        <w:rPr>
          <w:rFonts w:ascii="Times New Roman"/>
          <w:b w:val="false"/>
          <w:i w:val="false"/>
          <w:color w:val="000000"/>
          <w:sz w:val="28"/>
        </w:rPr>
        <w:t>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xml:space="preserve">
      </w:t>
      </w:r>
      <w:r>
        <w:rPr>
          <w:rFonts w:ascii="Times New Roman"/>
          <w:b w:val="false"/>
          <w:i w:val="false"/>
          <w:color w:val="000000"/>
          <w:sz w:val="28"/>
        </w:rPr>
        <w:t>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w:t>
      </w:r>
      <w:r>
        <w:rPr>
          <w:rFonts w:ascii="Times New Roman"/>
          <w:b w:val="false"/>
          <w:i w:val="false"/>
          <w:color w:val="000000"/>
          <w:sz w:val="28"/>
        </w:rPr>
        <w:t xml:space="preserve">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xml:space="preserve">
      </w:t>
      </w:r>
      <w:r>
        <w:rPr>
          <w:rFonts w:ascii="Times New Roman"/>
          <w:b w:val="false"/>
          <w:i w:val="false"/>
          <w:color w:val="000000"/>
          <w:sz w:val="28"/>
        </w:rPr>
        <w:t>31.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маслихатом Иргизского района, порога для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5"/>
    <w:p>
      <w:pPr>
        <w:spacing w:after="0"/>
        <w:ind w:left="0"/>
        <w:jc w:val="left"/>
      </w:pPr>
      <w:r>
        <w:rPr>
          <w:rFonts w:ascii="Times New Roman"/>
          <w:b/>
          <w:i w:val="false"/>
          <w:color w:val="000000"/>
        </w:rPr>
        <w:t xml:space="preserve"> 4. Заключение социального контракта активизации семьи</w:t>
      </w:r>
    </w:p>
    <w:bookmarkStart w:name="z42" w:id="6"/>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r>
        <w:br/>
      </w: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xml:space="preserve">
      </w:t>
      </w:r>
      <w:r>
        <w:rPr>
          <w:rFonts w:ascii="Times New Roman"/>
          <w:b w:val="false"/>
          <w:i w:val="false"/>
          <w:color w:val="000000"/>
          <w:sz w:val="28"/>
        </w:rPr>
        <w:t>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повышения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xml:space="preserve">
      </w:t>
      </w:r>
      <w:r>
        <w:rPr>
          <w:rFonts w:ascii="Times New Roman"/>
          <w:b w:val="false"/>
          <w:i w:val="false"/>
          <w:color w:val="000000"/>
          <w:sz w:val="28"/>
        </w:rPr>
        <w:t>35.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xml:space="preserve">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r>
        <w:br/>
      </w:r>
      <w:r>
        <w:rPr>
          <w:rFonts w:ascii="Times New Roman"/>
          <w:b w:val="false"/>
          <w:i w:val="false"/>
          <w:color w:val="000000"/>
          <w:sz w:val="28"/>
        </w:rPr>
        <w:t xml:space="preserve">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xml:space="preserve">
      </w:t>
      </w:r>
      <w:r>
        <w:rPr>
          <w:rFonts w:ascii="Times New Roman"/>
          <w:b w:val="false"/>
          <w:i w:val="false"/>
          <w:color w:val="000000"/>
          <w:sz w:val="28"/>
        </w:rPr>
        <w:t>38.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xml:space="preserve">
      </w:t>
      </w:r>
      <w:r>
        <w:rPr>
          <w:rFonts w:ascii="Times New Roman"/>
          <w:b w:val="false"/>
          <w:i w:val="false"/>
          <w:color w:val="000000"/>
          <w:sz w:val="28"/>
        </w:rPr>
        <w:t>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End w:id="6"/>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Start w:name="z49" w:id="7"/>
    <w:p>
      <w:pPr>
        <w:spacing w:after="0"/>
        <w:ind w:left="0"/>
        <w:jc w:val="both"/>
      </w:pPr>
      <w:r>
        <w:rPr>
          <w:rFonts w:ascii="Times New Roman"/>
          <w:b w:val="false"/>
          <w:i w:val="false"/>
          <w:color w:val="000000"/>
          <w:sz w:val="28"/>
        </w:rPr>
        <w:t>
      40. Социальная помощь прекращается в следующих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Иргизского района;</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7"/>
    <w:p>
      <w:pPr>
        <w:spacing w:after="0"/>
        <w:ind w:left="0"/>
        <w:jc w:val="left"/>
      </w:pPr>
      <w:r>
        <w:rPr>
          <w:rFonts w:ascii="Times New Roman"/>
          <w:b/>
          <w:i w:val="false"/>
          <w:color w:val="000000"/>
        </w:rPr>
        <w:t xml:space="preserve"> 6. Заключительное положение</w:t>
      </w:r>
    </w:p>
    <w:bookmarkStart w:name="z51" w:id="8"/>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29 августа 2016 года № 35</w:t>
            </w:r>
          </w:p>
        </w:tc>
      </w:tr>
    </w:tbl>
    <w:p>
      <w:pPr>
        <w:spacing w:after="0"/>
        <w:ind w:left="0"/>
        <w:jc w:val="both"/>
      </w:pP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____________________________</w:t>
      </w:r>
      <w:r>
        <w:br/>
      </w:r>
      <w:r>
        <w:rPr>
          <w:rFonts w:ascii="Times New Roman"/>
          <w:b w:val="false"/>
          <w:i w:val="false"/>
          <w:color w:val="000000"/>
          <w:sz w:val="28"/>
        </w:rPr>
        <w:t>
      (фамилия, имя, отчество заявителя)                   (домашний адрес, телефон)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13"/>
        <w:gridCol w:w="4676"/>
        <w:gridCol w:w="2830"/>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 ______________</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29 августа 2016 года № 35</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заявителя____________________________________________</w:t>
      </w:r>
      <w:r>
        <w:br/>
      </w:r>
      <w:r>
        <w:rPr>
          <w:rFonts w:ascii="Times New Roman"/>
          <w:b w:val="false"/>
          <w:i w:val="false"/>
          <w:color w:val="000000"/>
          <w:sz w:val="28"/>
        </w:rPr>
        <w:t>
      Фамилия, имя, отчество специалиста отдела занятости и социальных программ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Характеристика семьи (одиноко проживающего гражданина): 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________________________________________________________________</w:t>
      </w:r>
      <w:r>
        <w:br/>
      </w:r>
      <w:r>
        <w:rPr>
          <w:rFonts w:ascii="Times New Roman"/>
          <w:b w:val="false"/>
          <w:i w:val="false"/>
          <w:color w:val="000000"/>
          <w:sz w:val="28"/>
        </w:rPr>
        <w:t>
      Супруг (супруга): __________________________________________________________</w:t>
      </w:r>
      <w:r>
        <w:br/>
      </w:r>
      <w:r>
        <w:rPr>
          <w:rFonts w:ascii="Times New Roman"/>
          <w:b w:val="false"/>
          <w:i w:val="false"/>
          <w:color w:val="000000"/>
          <w:sz w:val="28"/>
        </w:rPr>
        <w:t>
      Другие взрослые члены семьи: _______________________________________________</w:t>
      </w:r>
      <w:r>
        <w:br/>
      </w:r>
      <w:r>
        <w:rPr>
          <w:rFonts w:ascii="Times New Roman"/>
          <w:b w:val="false"/>
          <w:i w:val="false"/>
          <w:color w:val="000000"/>
          <w:sz w:val="28"/>
        </w:rPr>
        <w:t>
      Отношения между членами семьи 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Сложности в семье__________________________________________________________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Проблемы (трудности на сегодняшний день) 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Желания семьи (одиноко проживающего гражданина(ки) 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Другое____________________________________________________________________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Иргизский районный отдел занятости и социальных программ       Участник (и)</w:t>
      </w:r>
      <w:r>
        <w:br/>
      </w:r>
      <w:r>
        <w:rPr>
          <w:rFonts w:ascii="Times New Roman"/>
          <w:b w:val="false"/>
          <w:i w:val="false"/>
          <w:color w:val="000000"/>
          <w:sz w:val="28"/>
        </w:rPr>
        <w:t>
      ___________________ (подпись) _________________ (подпись)</w:t>
      </w:r>
      <w:r>
        <w:br/>
      </w:r>
      <w:r>
        <w:rPr>
          <w:rFonts w:ascii="Times New Roman"/>
          <w:b w:val="false"/>
          <w:i w:val="false"/>
          <w:color w:val="000000"/>
          <w:sz w:val="28"/>
        </w:rPr>
        <w:t>
      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29 августа 2016 года № 35</w:t>
            </w:r>
          </w:p>
        </w:tc>
      </w:tr>
    </w:tbl>
    <w:p>
      <w:pPr>
        <w:spacing w:after="0"/>
        <w:ind w:left="0"/>
        <w:jc w:val="both"/>
      </w:pPr>
      <w:r>
        <w:rPr>
          <w:rFonts w:ascii="Times New Roman"/>
          <w:b w:val="false"/>
          <w:i w:val="false"/>
          <w:color w:val="000000"/>
          <w:sz w:val="28"/>
        </w:rPr>
        <w:t xml:space="preserve">
      Анкета </w:t>
      </w:r>
      <w:r>
        <w:br/>
      </w:r>
      <w:r>
        <w:rPr>
          <w:rFonts w:ascii="Times New Roman"/>
          <w:b w:val="false"/>
          <w:i w:val="false"/>
          <w:color w:val="000000"/>
          <w:sz w:val="28"/>
        </w:rPr>
        <w:t>о семейном и материальном положении заявителя для участия в обусловленной денежной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0"/>
        <w:gridCol w:w="504"/>
        <w:gridCol w:w="72"/>
        <w:gridCol w:w="576"/>
        <w:gridCol w:w="5126"/>
        <w:gridCol w:w="2143"/>
        <w:gridCol w:w="29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855"/>
        <w:gridCol w:w="4362"/>
        <w:gridCol w:w="1466"/>
        <w:gridCol w:w="695"/>
        <w:gridCol w:w="1466"/>
        <w:gridCol w:w="565"/>
        <w:gridCol w:w="823"/>
        <w:gridCol w:w="76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 м; форма собственности: ________________________;</w:t>
      </w:r>
      <w:r>
        <w:br/>
      </w:r>
      <w:r>
        <w:rPr>
          <w:rFonts w:ascii="Times New Roman"/>
          <w:b w:val="false"/>
          <w:i w:val="false"/>
          <w:color w:val="000000"/>
          <w:sz w:val="28"/>
        </w:rPr>
        <w:t>
      число комнат без кухни, кладовых и коридора_______;</w:t>
      </w:r>
      <w:r>
        <w:br/>
      </w:r>
      <w:r>
        <w:rPr>
          <w:rFonts w:ascii="Times New Roman"/>
          <w:b w:val="false"/>
          <w:i w:val="false"/>
          <w:color w:val="000000"/>
          <w:sz w:val="28"/>
        </w:rPr>
        <w:t xml:space="preserve">
      качество жилища (в нормальном состоянии, ветхий, аварийный, без ремонта) </w:t>
      </w:r>
      <w:r>
        <w:br/>
      </w:r>
      <w:r>
        <w:rPr>
          <w:rFonts w:ascii="Times New Roman"/>
          <w:b w:val="false"/>
          <w:i w:val="false"/>
          <w:color w:val="000000"/>
          <w:sz w:val="28"/>
        </w:rPr>
        <w:t>
      (нужное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w:t>
      </w:r>
      <w:r>
        <w:br/>
      </w:r>
      <w:r>
        <w:rPr>
          <w:rFonts w:ascii="Times New Roman"/>
          <w:b w:val="false"/>
          <w:i w:val="false"/>
          <w:color w:val="000000"/>
          <w:sz w:val="28"/>
        </w:rPr>
        <w:t>
      телефон __________________________________________________________________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заявитель__________________________________________________________________</w:t>
      </w:r>
      <w:r>
        <w:br/>
      </w:r>
      <w:r>
        <w:rPr>
          <w:rFonts w:ascii="Times New Roman"/>
          <w:b w:val="false"/>
          <w:i w:val="false"/>
          <w:color w:val="000000"/>
          <w:sz w:val="28"/>
        </w:rPr>
        <w:t>
      супруг (супруга)____________________________________________________________</w:t>
      </w:r>
      <w:r>
        <w:br/>
      </w:r>
      <w:r>
        <w:rPr>
          <w:rFonts w:ascii="Times New Roman"/>
          <w:b w:val="false"/>
          <w:i w:val="false"/>
          <w:color w:val="000000"/>
          <w:sz w:val="28"/>
        </w:rPr>
        <w:t>
      дети______________________________________________________________________</w:t>
      </w:r>
      <w:r>
        <w:br/>
      </w:r>
      <w:r>
        <w:rPr>
          <w:rFonts w:ascii="Times New Roman"/>
          <w:b w:val="false"/>
          <w:i w:val="false"/>
          <w:color w:val="000000"/>
          <w:sz w:val="28"/>
        </w:rPr>
        <w:t>
      другие родственники________________________________________________________</w:t>
      </w:r>
      <w:r>
        <w:br/>
      </w:r>
      <w:r>
        <w:rPr>
          <w:rFonts w:ascii="Times New Roman"/>
          <w:b w:val="false"/>
          <w:i w:val="false"/>
          <w:color w:val="000000"/>
          <w:sz w:val="28"/>
        </w:rPr>
        <w:t>
      Получение ребенком-инвалидом до 16 лет специальных социальных услуг: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не хватает даже на питание</w:t>
      </w:r>
      <w:r>
        <w:br/>
      </w:r>
      <w:r>
        <w:rPr>
          <w:rFonts w:ascii="Times New Roman"/>
          <w:b w:val="false"/>
          <w:i w:val="false"/>
          <w:color w:val="000000"/>
          <w:sz w:val="28"/>
        </w:rPr>
        <w:t>
      хватает только на питание</w:t>
      </w:r>
      <w:r>
        <w:br/>
      </w:r>
      <w:r>
        <w:rPr>
          <w:rFonts w:ascii="Times New Roman"/>
          <w:b w:val="false"/>
          <w:i w:val="false"/>
          <w:color w:val="000000"/>
          <w:sz w:val="28"/>
        </w:rPr>
        <w:t>
      хватает только на питание и предметы первой необходимости</w:t>
      </w:r>
      <w:r>
        <w:br/>
      </w:r>
      <w:r>
        <w:rPr>
          <w:rFonts w:ascii="Times New Roman"/>
          <w:b w:val="false"/>
          <w:i w:val="false"/>
          <w:color w:val="000000"/>
          <w:sz w:val="28"/>
        </w:rPr>
        <w:t>
      нет возможности обеспечивать детей одеждой, обувью и школьными принадлежностями</w:t>
      </w:r>
      <w:r>
        <w:br/>
      </w: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 каких государственных мерах содействия занятости Вы можете принять участие:</w:t>
      </w:r>
      <w:r>
        <w:br/>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участие в "Молодежной практике";</w:t>
      </w:r>
      <w:r>
        <w:br/>
      </w: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                  _________________________            __________</w:t>
      </w:r>
      <w:r>
        <w:br/>
      </w:r>
      <w:r>
        <w:rPr>
          <w:rFonts w:ascii="Times New Roman"/>
          <w:b w:val="false"/>
          <w:i w:val="false"/>
          <w:color w:val="000000"/>
          <w:sz w:val="28"/>
        </w:rPr>
        <w:t>
       (дата)                   (фамилия, имя, отчество)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29 августа 2016 года № 35</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обследования участковой комиссией материального</w:t>
      </w:r>
      <w:r>
        <w:br/>
      </w:r>
      <w:r>
        <w:rPr>
          <w:rFonts w:ascii="Times New Roman"/>
          <w:b w:val="false"/>
          <w:i w:val="false"/>
          <w:color w:val="000000"/>
          <w:sz w:val="28"/>
        </w:rPr>
        <w:t>
      положения заявителя при наступлении трудной жизненной ситуации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"___" ________ 20__ г. _______________________________________</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Адрес места жительства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Дата и место рождения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Место работы, должность</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Среднемесячный доход гражданина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Среднедушевой доход семьи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763"/>
        <w:gridCol w:w="249"/>
        <w:gridCol w:w="921"/>
        <w:gridCol w:w="921"/>
        <w:gridCol w:w="921"/>
        <w:gridCol w:w="1970"/>
        <w:gridCol w:w="921"/>
        <w:gridCol w:w="922"/>
        <w:gridCol w:w="1867"/>
        <w:gridCol w:w="1342"/>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рож- </w:t>
            </w:r>
            <w:r>
              <w:br/>
            </w:r>
            <w:r>
              <w:rPr>
                <w:rFonts w:ascii="Times New Roman"/>
                <w:b w:val="false"/>
                <w:i w:val="false"/>
                <w:color w:val="000000"/>
                <w:sz w:val="20"/>
              </w:rPr>
              <w:t xml:space="preserve"> де- </w:t>
            </w:r>
            <w:r>
              <w:br/>
            </w:r>
            <w:r>
              <w:rPr>
                <w:rFonts w:ascii="Times New Roman"/>
                <w:b w:val="false"/>
                <w:i w:val="false"/>
                <w:color w:val="000000"/>
                <w:sz w:val="20"/>
              </w:rPr>
              <w:t>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r>
              <w:br/>
            </w:r>
            <w:r>
              <w:rPr>
                <w:rFonts w:ascii="Times New Roman"/>
                <w:b w:val="false"/>
                <w:i w:val="false"/>
                <w:color w:val="000000"/>
                <w:sz w:val="20"/>
              </w:rPr>
              <w:t>вен-ное</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 к </w:t>
            </w:r>
            <w:r>
              <w:br/>
            </w:r>
            <w:r>
              <w:rPr>
                <w:rFonts w:ascii="Times New Roman"/>
                <w:b w:val="false"/>
                <w:i w:val="false"/>
                <w:color w:val="000000"/>
                <w:sz w:val="20"/>
              </w:rPr>
              <w:t xml:space="preserve">заяви- </w:t>
            </w:r>
            <w:r>
              <w:br/>
            </w:r>
            <w:r>
              <w:rPr>
                <w:rFonts w:ascii="Times New Roman"/>
                <w:b w:val="false"/>
                <w:i w:val="false"/>
                <w:color w:val="000000"/>
                <w:sz w:val="20"/>
              </w:rPr>
              <w:t>телю</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xml:space="preserve">ра- </w:t>
            </w:r>
            <w:r>
              <w:br/>
            </w:r>
            <w:r>
              <w:rPr>
                <w:rFonts w:ascii="Times New Roman"/>
                <w:b w:val="false"/>
                <w:i w:val="false"/>
                <w:color w:val="000000"/>
                <w:sz w:val="20"/>
              </w:rPr>
              <w:t xml:space="preserve">зо- </w:t>
            </w:r>
            <w:r>
              <w:br/>
            </w:r>
            <w:r>
              <w:rPr>
                <w:rFonts w:ascii="Times New Roman"/>
                <w:b w:val="false"/>
                <w:i w:val="false"/>
                <w:color w:val="000000"/>
                <w:sz w:val="20"/>
              </w:rPr>
              <w:t xml:space="preserve">ва- </w:t>
            </w:r>
            <w:r>
              <w:br/>
            </w:r>
            <w:r>
              <w:rPr>
                <w:rFonts w:ascii="Times New Roman"/>
                <w:b w:val="false"/>
                <w:i w:val="false"/>
                <w:color w:val="000000"/>
                <w:sz w:val="20"/>
              </w:rPr>
              <w:t>ние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r>
              <w:br/>
            </w:r>
            <w:r>
              <w:rPr>
                <w:rFonts w:ascii="Times New Roman"/>
                <w:b w:val="false"/>
                <w:i w:val="false"/>
                <w:color w:val="000000"/>
                <w:sz w:val="20"/>
              </w:rPr>
              <w:t>тость,</w:t>
            </w:r>
            <w:r>
              <w:br/>
            </w:r>
            <w:r>
              <w:rPr>
                <w:rFonts w:ascii="Times New Roman"/>
                <w:b w:val="false"/>
                <w:i w:val="false"/>
                <w:color w:val="000000"/>
                <w:sz w:val="20"/>
              </w:rPr>
              <w:t xml:space="preserve"> место </w:t>
            </w:r>
            <w:r>
              <w:br/>
            </w:r>
            <w:r>
              <w:rPr>
                <w:rFonts w:ascii="Times New Roman"/>
                <w:b w:val="false"/>
                <w:i w:val="false"/>
                <w:color w:val="000000"/>
                <w:sz w:val="20"/>
              </w:rPr>
              <w:t>рабо-ты, учебы)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r>
              <w:br/>
            </w:r>
            <w:r>
              <w:rPr>
                <w:rFonts w:ascii="Times New Roman"/>
                <w:b w:val="false"/>
                <w:i w:val="false"/>
                <w:color w:val="000000"/>
                <w:sz w:val="20"/>
              </w:rPr>
              <w:t xml:space="preserve"> тоя- </w:t>
            </w:r>
            <w:r>
              <w:br/>
            </w:r>
            <w:r>
              <w:rPr>
                <w:rFonts w:ascii="Times New Roman"/>
                <w:b w:val="false"/>
                <w:i w:val="false"/>
                <w:color w:val="000000"/>
                <w:sz w:val="20"/>
              </w:rPr>
              <w:t xml:space="preserve">тель- </w:t>
            </w:r>
            <w:r>
              <w:br/>
            </w:r>
            <w:r>
              <w:rPr>
                <w:rFonts w:ascii="Times New Roman"/>
                <w:b w:val="false"/>
                <w:i w:val="false"/>
                <w:color w:val="000000"/>
                <w:sz w:val="20"/>
              </w:rPr>
              <w:t>ная</w:t>
            </w:r>
            <w:r>
              <w:br/>
            </w:r>
            <w:r>
              <w:rPr>
                <w:rFonts w:ascii="Times New Roman"/>
                <w:b w:val="false"/>
                <w:i w:val="false"/>
                <w:color w:val="000000"/>
                <w:sz w:val="20"/>
              </w:rPr>
              <w:t xml:space="preserve">заня- </w:t>
            </w:r>
            <w:r>
              <w:br/>
            </w:r>
            <w:r>
              <w:rPr>
                <w:rFonts w:ascii="Times New Roman"/>
                <w:b w:val="false"/>
                <w:i w:val="false"/>
                <w:color w:val="000000"/>
                <w:sz w:val="20"/>
              </w:rPr>
              <w:t>тость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 xml:space="preserve">нято- </w:t>
            </w:r>
            <w:r>
              <w:br/>
            </w:r>
            <w:r>
              <w:rPr>
                <w:rFonts w:ascii="Times New Roman"/>
                <w:b w:val="false"/>
                <w:i w:val="false"/>
                <w:color w:val="000000"/>
                <w:sz w:val="20"/>
              </w:rPr>
              <w:t>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r>
              <w:br/>
            </w:r>
            <w:r>
              <w:rPr>
                <w:rFonts w:ascii="Times New Roman"/>
                <w:b w:val="false"/>
                <w:i w:val="false"/>
                <w:color w:val="000000"/>
                <w:sz w:val="20"/>
              </w:rPr>
              <w:t xml:space="preserve"> органах </w:t>
            </w:r>
            <w:r>
              <w:br/>
            </w:r>
            <w:r>
              <w:rPr>
                <w:rFonts w:ascii="Times New Roman"/>
                <w:b w:val="false"/>
                <w:i w:val="false"/>
                <w:color w:val="000000"/>
                <w:sz w:val="20"/>
              </w:rPr>
              <w:t xml:space="preserve">занятос- </w:t>
            </w:r>
            <w:r>
              <w:br/>
            </w:r>
            <w:r>
              <w:rPr>
                <w:rFonts w:ascii="Times New Roman"/>
                <w:b w:val="false"/>
                <w:i w:val="false"/>
                <w:color w:val="000000"/>
                <w:sz w:val="20"/>
              </w:rPr>
              <w:t xml:space="preserve">ти в </w:t>
            </w:r>
            <w:r>
              <w:br/>
            </w:r>
            <w:r>
              <w:rPr>
                <w:rFonts w:ascii="Times New Roman"/>
                <w:b w:val="false"/>
                <w:i w:val="false"/>
                <w:color w:val="000000"/>
                <w:sz w:val="20"/>
              </w:rPr>
              <w:t xml:space="preserve">качестве </w:t>
            </w:r>
            <w:r>
              <w:br/>
            </w:r>
            <w:r>
              <w:rPr>
                <w:rFonts w:ascii="Times New Roman"/>
                <w:b w:val="false"/>
                <w:i w:val="false"/>
                <w:color w:val="000000"/>
                <w:sz w:val="20"/>
              </w:rPr>
              <w:t xml:space="preserve">безра- </w:t>
            </w:r>
            <w:r>
              <w:br/>
            </w:r>
            <w:r>
              <w:rPr>
                <w:rFonts w:ascii="Times New Roman"/>
                <w:b w:val="false"/>
                <w:i w:val="false"/>
                <w:color w:val="000000"/>
                <w:sz w:val="20"/>
              </w:rPr>
              <w:t>ботного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 ной подготовке </w:t>
            </w:r>
            <w:r>
              <w:br/>
            </w:r>
            <w:r>
              <w:rPr>
                <w:rFonts w:ascii="Times New Roman"/>
                <w:b w:val="false"/>
                <w:i w:val="false"/>
                <w:color w:val="000000"/>
                <w:sz w:val="20"/>
              </w:rPr>
              <w:t xml:space="preserve"> (переподготов-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w:t>
            </w:r>
            <w:r>
              <w:br/>
            </w:r>
            <w:r>
              <w:rPr>
                <w:rFonts w:ascii="Times New Roman"/>
                <w:b w:val="false"/>
                <w:i w:val="false"/>
                <w:color w:val="000000"/>
                <w:sz w:val="20"/>
              </w:rPr>
              <w:t>или в 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_______ человек.</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государственной адресной социальной помощи" _______ человек.</w:t>
      </w:r>
      <w:r>
        <w:br/>
      </w:r>
      <w:r>
        <w:rPr>
          <w:rFonts w:ascii="Times New Roman"/>
          <w:b w:val="false"/>
          <w:i w:val="false"/>
          <w:color w:val="000000"/>
          <w:sz w:val="28"/>
        </w:rPr>
        <w:t>
      Другие причины незанятости (в розыске, в местах лишения свободы) ____________ человек.</w:t>
      </w:r>
      <w:r>
        <w:br/>
      </w:r>
      <w:r>
        <w:rPr>
          <w:rFonts w:ascii="Times New Roman"/>
          <w:b w:val="false"/>
          <w:i w:val="false"/>
          <w:color w:val="000000"/>
          <w:sz w:val="28"/>
        </w:rPr>
        <w:t>
      Количество несовершеннолетних детей _______ человек, в том числе:</w:t>
      </w:r>
      <w:r>
        <w:br/>
      </w:r>
      <w:r>
        <w:rPr>
          <w:rFonts w:ascii="Times New Roman"/>
          <w:b w:val="false"/>
          <w:i w:val="false"/>
          <w:color w:val="000000"/>
          <w:sz w:val="28"/>
        </w:rPr>
        <w:t>
      обучающихся на полном государственном обеспечении _____ человек;</w:t>
      </w:r>
      <w:r>
        <w:br/>
      </w:r>
      <w:r>
        <w:rPr>
          <w:rFonts w:ascii="Times New Roman"/>
          <w:b w:val="false"/>
          <w:i w:val="false"/>
          <w:color w:val="000000"/>
          <w:sz w:val="28"/>
        </w:rPr>
        <w:t>
      обучающихся в высших и средних специальных учебных заведениях на платной основе - _______ человек, стоимость обучения в год на учащегося ________ тенге.</w:t>
      </w:r>
      <w:r>
        <w:br/>
      </w:r>
      <w:r>
        <w:rPr>
          <w:rFonts w:ascii="Times New Roman"/>
          <w:b w:val="false"/>
          <w:i w:val="false"/>
          <w:color w:val="000000"/>
          <w:sz w:val="28"/>
        </w:rPr>
        <w:t xml:space="preserve">
      8. Наличие социального контракта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___ человек:</w:t>
      </w:r>
      <w:r>
        <w:br/>
      </w:r>
      <w:r>
        <w:rPr>
          <w:rFonts w:ascii="Times New Roman"/>
          <w:b w:val="false"/>
          <w:i w:val="false"/>
          <w:color w:val="000000"/>
          <w:sz w:val="28"/>
        </w:rPr>
        <w:t>
      1. (Фамилия, имя, отчество) _________________________________________________</w:t>
      </w:r>
      <w:r>
        <w:br/>
      </w:r>
      <w:r>
        <w:rPr>
          <w:rFonts w:ascii="Times New Roman"/>
          <w:b w:val="false"/>
          <w:i w:val="false"/>
          <w:color w:val="000000"/>
          <w:sz w:val="28"/>
        </w:rPr>
        <w:t>
      2. (Фамилия, имя, отчество) __________________________________________________</w:t>
      </w:r>
      <w:r>
        <w:br/>
      </w:r>
      <w:r>
        <w:rPr>
          <w:rFonts w:ascii="Times New Roman"/>
          <w:b w:val="false"/>
          <w:i w:val="false"/>
          <w:color w:val="000000"/>
          <w:sz w:val="28"/>
        </w:rPr>
        <w:t>
      9. Получение обусловленных денежных пособий из Общественного фонда "Бота":</w:t>
      </w:r>
      <w:r>
        <w:br/>
      </w:r>
      <w:r>
        <w:rPr>
          <w:rFonts w:ascii="Times New Roman"/>
          <w:b w:val="false"/>
          <w:i w:val="false"/>
          <w:color w:val="000000"/>
          <w:sz w:val="28"/>
        </w:rPr>
        <w:t>
      беременные и кормящие женщины __человек;</w:t>
      </w:r>
      <w:r>
        <w:br/>
      </w:r>
      <w:r>
        <w:rPr>
          <w:rFonts w:ascii="Times New Roman"/>
          <w:b w:val="false"/>
          <w:i w:val="false"/>
          <w:color w:val="000000"/>
          <w:sz w:val="28"/>
        </w:rPr>
        <w:t>
      дети от 4 до 6 лет __человек;</w:t>
      </w:r>
      <w:r>
        <w:br/>
      </w:r>
      <w:r>
        <w:rPr>
          <w:rFonts w:ascii="Times New Roman"/>
          <w:b w:val="false"/>
          <w:i w:val="false"/>
          <w:color w:val="000000"/>
          <w:sz w:val="28"/>
        </w:rPr>
        <w:t>
      дети с ограниченными возможностями __человек;</w:t>
      </w:r>
      <w:r>
        <w:br/>
      </w:r>
      <w:r>
        <w:rPr>
          <w:rFonts w:ascii="Times New Roman"/>
          <w:b w:val="false"/>
          <w:i w:val="false"/>
          <w:color w:val="000000"/>
          <w:sz w:val="28"/>
        </w:rPr>
        <w:t xml:space="preserve">
      молодежь от 16 до 19 лет ___человек. </w:t>
      </w:r>
      <w:r>
        <w:br/>
      </w: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r>
        <w:br/>
      </w:r>
      <w:r>
        <w:rPr>
          <w:rFonts w:ascii="Times New Roman"/>
          <w:b w:val="false"/>
          <w:i w:val="false"/>
          <w:color w:val="000000"/>
          <w:sz w:val="28"/>
        </w:rPr>
        <w:t>
      (нужное указать)</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Количество комнат без кухни, кладовой и коридора _____________________________</w:t>
      </w:r>
      <w:r>
        <w:br/>
      </w:r>
      <w:r>
        <w:rPr>
          <w:rFonts w:ascii="Times New Roman"/>
          <w:b w:val="false"/>
          <w:i w:val="false"/>
          <w:color w:val="000000"/>
          <w:sz w:val="28"/>
        </w:rPr>
        <w:t>
      Расходы на содержание жилья в месяц_________________________________________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11.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726"/>
        <w:gridCol w:w="560"/>
        <w:gridCol w:w="2505"/>
        <w:gridCol w:w="516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 (в том числе заявителя), имеющих доход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3 месяца, предшествующему месяцу обращения</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Наличие:</w:t>
      </w:r>
      <w:r>
        <w:br/>
      </w:r>
      <w:r>
        <w:rPr>
          <w:rFonts w:ascii="Times New Roman"/>
          <w:b w:val="false"/>
          <w:i w:val="false"/>
          <w:color w:val="000000"/>
          <w:sz w:val="28"/>
        </w:rPr>
        <w:t>
      автотранспорта (марка, год выпуска, правоустанавливающий документ, заявленные</w:t>
      </w:r>
      <w:r>
        <w:br/>
      </w:r>
      <w:r>
        <w:rPr>
          <w:rFonts w:ascii="Times New Roman"/>
          <w:b w:val="false"/>
          <w:i w:val="false"/>
          <w:color w:val="000000"/>
          <w:sz w:val="28"/>
        </w:rPr>
        <w:t>
      доходы от его эксплуатации) 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w:t>
      </w:r>
      <w:r>
        <w:br/>
      </w:r>
      <w:r>
        <w:rPr>
          <w:rFonts w:ascii="Times New Roman"/>
          <w:b w:val="false"/>
          <w:i w:val="false"/>
          <w:color w:val="000000"/>
          <w:sz w:val="28"/>
        </w:rPr>
        <w:t>
      13. Иные доходы семьи (форма, сумма, источник):</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14. Видимые признаки нуждаемости (состояние мебели, жилья, электропроводки)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15. Видимые признаки благополучия (тарелка спутниковой антенны, кондиционер, свежий дорогой ремонт)</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16. Санитарно-эпидемиологические условия проживания ________________________</w:t>
      </w:r>
      <w:r>
        <w:br/>
      </w:r>
      <w:r>
        <w:rPr>
          <w:rFonts w:ascii="Times New Roman"/>
          <w:b w:val="false"/>
          <w:i w:val="false"/>
          <w:color w:val="000000"/>
          <w:sz w:val="28"/>
        </w:rPr>
        <w:t>
      17. Другие наблюдения участковой комиссии: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18. Председатель комиссии:</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xml:space="preserve">
      (подпись)             (фамилия, имя, отчество ) </w:t>
      </w:r>
      <w:r>
        <w:br/>
      </w:r>
      <w:r>
        <w:rPr>
          <w:rFonts w:ascii="Times New Roman"/>
          <w:b w:val="false"/>
          <w:i w:val="false"/>
          <w:color w:val="000000"/>
          <w:sz w:val="28"/>
        </w:rPr>
        <w:t>
      С составленным актом ознакомлен(а):</w:t>
      </w:r>
      <w:r>
        <w:br/>
      </w:r>
      <w:r>
        <w:rPr>
          <w:rFonts w:ascii="Times New Roman"/>
          <w:b w:val="false"/>
          <w:i w:val="false"/>
          <w:color w:val="000000"/>
          <w:sz w:val="28"/>
        </w:rPr>
        <w:t>
      Фамилия, имя, отчество и подпись заявителя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От проведения обследования отказываюсь ____________________________________ </w:t>
      </w:r>
      <w:r>
        <w:br/>
      </w:r>
      <w:r>
        <w:rPr>
          <w:rFonts w:ascii="Times New Roman"/>
          <w:b w:val="false"/>
          <w:i w:val="false"/>
          <w:color w:val="000000"/>
          <w:sz w:val="28"/>
        </w:rPr>
        <w:t>
      Фамилия, имя, отчество и подпись заявителя (или одного из членов семьи).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29 августа 2016 года № 35</w:t>
            </w:r>
          </w:p>
        </w:tc>
      </w:tr>
    </w:tbl>
    <w:p>
      <w:pPr>
        <w:spacing w:after="0"/>
        <w:ind w:left="0"/>
        <w:jc w:val="both"/>
      </w:pPr>
      <w:r>
        <w:rPr>
          <w:rFonts w:ascii="Times New Roman"/>
          <w:b w:val="false"/>
          <w:i w:val="false"/>
          <w:color w:val="000000"/>
          <w:sz w:val="28"/>
        </w:rPr>
        <w:t>
      Заключение участковой комиссии № 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 ____________ 20__ г. </w:t>
      </w:r>
      <w:r>
        <w:br/>
      </w: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 (необходимости, отсутствии необходимости) включения семьи в проект.</w:t>
      </w:r>
      <w:r>
        <w:br/>
      </w:r>
      <w:r>
        <w:rPr>
          <w:rFonts w:ascii="Times New Roman"/>
          <w:b w:val="false"/>
          <w:i w:val="false"/>
          <w:color w:val="000000"/>
          <w:sz w:val="28"/>
        </w:rPr>
        <w:t>
      Председатель комиссии:       ________________             _________________________</w:t>
      </w:r>
      <w:r>
        <w:br/>
      </w:r>
      <w:r>
        <w:rPr>
          <w:rFonts w:ascii="Times New Roman"/>
          <w:b w:val="false"/>
          <w:i w:val="false"/>
          <w:color w:val="000000"/>
          <w:sz w:val="28"/>
        </w:rPr>
        <w:t>
      Члены комиссии:</w:t>
      </w:r>
      <w:r>
        <w:br/>
      </w:r>
      <w:r>
        <w:rPr>
          <w:rFonts w:ascii="Times New Roman"/>
          <w:b w:val="false"/>
          <w:i w:val="false"/>
          <w:color w:val="000000"/>
          <w:sz w:val="28"/>
        </w:rPr>
        <w:t>
      _________________                   __________________________</w:t>
      </w:r>
      <w:r>
        <w:br/>
      </w:r>
      <w:r>
        <w:rPr>
          <w:rFonts w:ascii="Times New Roman"/>
          <w:b w:val="false"/>
          <w:i w:val="false"/>
          <w:color w:val="000000"/>
          <w:sz w:val="28"/>
        </w:rPr>
        <w:t>
      _________________                   __________________________</w:t>
      </w:r>
      <w:r>
        <w:br/>
      </w:r>
      <w:r>
        <w:rPr>
          <w:rFonts w:ascii="Times New Roman"/>
          <w:b w:val="false"/>
          <w:i w:val="false"/>
          <w:color w:val="000000"/>
          <w:sz w:val="28"/>
        </w:rPr>
        <w:t>
      _________________                   __________________________</w:t>
      </w:r>
      <w:r>
        <w:br/>
      </w:r>
      <w:r>
        <w:rPr>
          <w:rFonts w:ascii="Times New Roman"/>
          <w:b w:val="false"/>
          <w:i w:val="false"/>
          <w:color w:val="000000"/>
          <w:sz w:val="28"/>
        </w:rPr>
        <w:t>
      _________________                   __________________________</w:t>
      </w:r>
      <w:r>
        <w:br/>
      </w:r>
      <w:r>
        <w:rPr>
          <w:rFonts w:ascii="Times New Roman"/>
          <w:b w:val="false"/>
          <w:i w:val="false"/>
          <w:color w:val="000000"/>
          <w:sz w:val="28"/>
        </w:rPr>
        <w:t xml:space="preserve">
      (подписи)                         (фамилия, имя, отчество) </w:t>
      </w:r>
      <w:r>
        <w:br/>
      </w:r>
      <w:r>
        <w:rPr>
          <w:rFonts w:ascii="Times New Roman"/>
          <w:b w:val="false"/>
          <w:i w:val="false"/>
          <w:color w:val="000000"/>
          <w:sz w:val="28"/>
        </w:rPr>
        <w:t>
      Заключение с прилагаемыми документами в количестве ____ штук принято "____"_____________________ 20__ 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районного маслихата от 29 августа 2016 года № 35</w:t>
            </w:r>
          </w:p>
        </w:tc>
      </w:tr>
    </w:tbl>
    <w:p>
      <w:pPr>
        <w:spacing w:after="0"/>
        <w:ind w:left="0"/>
        <w:jc w:val="both"/>
      </w:pPr>
      <w:r>
        <w:rPr>
          <w:rFonts w:ascii="Times New Roman"/>
          <w:b w:val="false"/>
          <w:i w:val="false"/>
          <w:color w:val="000000"/>
          <w:sz w:val="28"/>
        </w:rPr>
        <w:t>
      Регистрационный номер семьи 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личного подсобного хозяйства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w:t>
      </w:r>
      <w:r>
        <w:br/>
      </w:r>
      <w:r>
        <w:rPr>
          <w:rFonts w:ascii="Times New Roman"/>
          <w:b w:val="false"/>
          <w:i w:val="false"/>
          <w:color w:val="000000"/>
          <w:sz w:val="28"/>
        </w:rPr>
        <w:t>
      Дата_____________________________</w:t>
      </w:r>
      <w:r>
        <w:br/>
      </w:r>
      <w:r>
        <w:rPr>
          <w:rFonts w:ascii="Times New Roman"/>
          <w:b w:val="false"/>
          <w:i w:val="false"/>
          <w:color w:val="000000"/>
          <w:sz w:val="28"/>
        </w:rPr>
        <w:t xml:space="preserve">
      Фамилия, имя, отчество акима поселка, села, </w:t>
      </w:r>
      <w:r>
        <w:br/>
      </w:r>
      <w:r>
        <w:rPr>
          <w:rFonts w:ascii="Times New Roman"/>
          <w:b w:val="false"/>
          <w:i w:val="false"/>
          <w:color w:val="000000"/>
          <w:sz w:val="28"/>
        </w:rPr>
        <w:t>
      сельского округа или иного</w:t>
      </w:r>
      <w:r>
        <w:br/>
      </w:r>
      <w:r>
        <w:rPr>
          <w:rFonts w:ascii="Times New Roman"/>
          <w:b w:val="false"/>
          <w:i w:val="false"/>
          <w:color w:val="000000"/>
          <w:sz w:val="28"/>
        </w:rPr>
        <w:t xml:space="preserve">
      должного лица органа, уполномоченного </w:t>
      </w:r>
      <w:r>
        <w:br/>
      </w:r>
      <w:r>
        <w:rPr>
          <w:rFonts w:ascii="Times New Roman"/>
          <w:b w:val="false"/>
          <w:i w:val="false"/>
          <w:color w:val="000000"/>
          <w:sz w:val="28"/>
        </w:rPr>
        <w:t xml:space="preserve">
      подтверждать сведения о размере </w:t>
      </w:r>
      <w:r>
        <w:br/>
      </w:r>
      <w:r>
        <w:rPr>
          <w:rFonts w:ascii="Times New Roman"/>
          <w:b w:val="false"/>
          <w:i w:val="false"/>
          <w:color w:val="000000"/>
          <w:sz w:val="28"/>
        </w:rPr>
        <w:t>
      личного подсобного хозяйства ________________________ _____________________</w:t>
      </w:r>
      <w:r>
        <w:br/>
      </w: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районного маслихата от 29 августа 2016 года № 35</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отдел занятости и социальных программ </w:t>
      </w:r>
      <w:r>
        <w:br/>
      </w:r>
      <w:r>
        <w:rPr>
          <w:rFonts w:ascii="Times New Roman"/>
          <w:b w:val="false"/>
          <w:i w:val="false"/>
          <w:color w:val="000000"/>
          <w:sz w:val="28"/>
        </w:rPr>
        <w:t>
      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удостоверение личности №____________</w:t>
      </w:r>
      <w:r>
        <w:br/>
      </w:r>
      <w:r>
        <w:rPr>
          <w:rFonts w:ascii="Times New Roman"/>
          <w:b w:val="false"/>
          <w:i w:val="false"/>
          <w:color w:val="000000"/>
          <w:sz w:val="28"/>
        </w:rPr>
        <w:t>
      Дата выдачи_________________________</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w:t>
      </w:r>
      <w:r>
        <w:br/>
      </w:r>
      <w:r>
        <w:rPr>
          <w:rFonts w:ascii="Times New Roman"/>
          <w:b w:val="false"/>
          <w:i w:val="false"/>
          <w:color w:val="000000"/>
          <w:sz w:val="28"/>
        </w:rPr>
        <w:t>
      банковский счет № ___________________________</w:t>
      </w:r>
      <w:r>
        <w:br/>
      </w:r>
      <w:r>
        <w:rPr>
          <w:rFonts w:ascii="Times New Roman"/>
          <w:b w:val="false"/>
          <w:i w:val="false"/>
          <w:color w:val="000000"/>
          <w:sz w:val="28"/>
        </w:rPr>
        <w:t>
      № лицевого счета 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принять меня (мою семью) в проект и назначить обусловленную денежную помощь на основании социального контракта семьи.</w:t>
      </w:r>
      <w:r>
        <w:br/>
      </w:r>
      <w:r>
        <w:rPr>
          <w:rFonts w:ascii="Times New Roman"/>
          <w:b w:val="false"/>
          <w:i w:val="false"/>
          <w:color w:val="000000"/>
          <w:sz w:val="28"/>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r>
        <w:br/>
      </w: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8"/>
        </w:rPr>
        <w:t>
      Моя семья (включая меня) состоит из _____ человек.</w:t>
      </w:r>
      <w:r>
        <w:br/>
      </w:r>
      <w:r>
        <w:rPr>
          <w:rFonts w:ascii="Times New Roman"/>
          <w:b w:val="false"/>
          <w:i w:val="false"/>
          <w:color w:val="000000"/>
          <w:sz w:val="28"/>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r>
        <w:br/>
      </w:r>
      <w:r>
        <w:rPr>
          <w:rFonts w:ascii="Times New Roman"/>
          <w:b w:val="false"/>
          <w:i w:val="false"/>
          <w:color w:val="000000"/>
          <w:sz w:val="28"/>
        </w:rPr>
        <w:t>
      влекущих прекращение выплаты обусловленной денежной помощи или изменение ее размера, обязуюсь в течение пятнадцати рабочих дней сообщить о них.</w:t>
      </w:r>
      <w:r>
        <w:br/>
      </w:r>
      <w:r>
        <w:rPr>
          <w:rFonts w:ascii="Times New Roman"/>
          <w:b w:val="false"/>
          <w:i w:val="false"/>
          <w:color w:val="000000"/>
          <w:sz w:val="28"/>
        </w:rPr>
        <w:t xml:space="preserve">
      Предупрежден(а) об ответственности за предоставление ложной информации и недостоверных (поддельных) документов. </w:t>
      </w:r>
      <w:r>
        <w:br/>
      </w:r>
      <w:r>
        <w:rPr>
          <w:rFonts w:ascii="Times New Roman"/>
          <w:b w:val="false"/>
          <w:i w:val="false"/>
          <w:color w:val="000000"/>
          <w:sz w:val="28"/>
        </w:rPr>
        <w:t>
      Одновременно прошу рассмотреть возможность предоставления в соответствии с законодательством Республики Казахстан мне и членам моей семьи:</w:t>
      </w:r>
      <w:r>
        <w:br/>
      </w:r>
      <w:r>
        <w:rPr>
          <w:rFonts w:ascii="Times New Roman"/>
          <w:b w:val="false"/>
          <w:i w:val="false"/>
          <w:color w:val="000000"/>
          <w:sz w:val="28"/>
        </w:rPr>
        <w:t>
      специальных социальных услуг;</w:t>
      </w:r>
      <w:r>
        <w:br/>
      </w:r>
      <w:r>
        <w:rPr>
          <w:rFonts w:ascii="Times New Roman"/>
          <w:b w:val="false"/>
          <w:i w:val="false"/>
          <w:color w:val="000000"/>
          <w:sz w:val="28"/>
        </w:rPr>
        <w:t>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r>
        <w:br/>
      </w:r>
      <w:r>
        <w:rPr>
          <w:rFonts w:ascii="Times New Roman"/>
          <w:b w:val="false"/>
          <w:i w:val="false"/>
          <w:color w:val="000000"/>
          <w:sz w:val="28"/>
        </w:rPr>
        <w:t>
      социальной помощи по решению местных представительных органов.</w:t>
      </w:r>
      <w:r>
        <w:br/>
      </w:r>
      <w:r>
        <w:rPr>
          <w:rFonts w:ascii="Times New Roman"/>
          <w:b w:val="false"/>
          <w:i w:val="false"/>
          <w:color w:val="000000"/>
          <w:sz w:val="28"/>
        </w:rPr>
        <w:t>
      "____" __________20__года__________________(дата) (подпись заявителя)</w:t>
      </w:r>
      <w:r>
        <w:br/>
      </w:r>
      <w:r>
        <w:rPr>
          <w:rFonts w:ascii="Times New Roman"/>
          <w:b w:val="false"/>
          <w:i w:val="false"/>
          <w:color w:val="000000"/>
          <w:sz w:val="28"/>
        </w:rPr>
        <w:t xml:space="preserve">
      Для служебных отметок отдела занятости и социальных </w:t>
      </w:r>
      <w:r>
        <w:br/>
      </w:r>
      <w:r>
        <w:rPr>
          <w:rFonts w:ascii="Times New Roman"/>
          <w:b w:val="false"/>
          <w:i w:val="false"/>
          <w:color w:val="000000"/>
          <w:sz w:val="28"/>
        </w:rPr>
        <w:t>программ. 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Документы приняты</w:t>
      </w:r>
      <w:r>
        <w:br/>
      </w:r>
      <w:r>
        <w:rPr>
          <w:rFonts w:ascii="Times New Roman"/>
          <w:b w:val="false"/>
          <w:i w:val="false"/>
          <w:color w:val="000000"/>
          <w:sz w:val="28"/>
        </w:rPr>
        <w:t>
      "____" __________20__ года</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и подпись лица, принявшего документы</w:t>
      </w:r>
      <w:r>
        <w:br/>
      </w:r>
      <w:r>
        <w:rPr>
          <w:rFonts w:ascii="Times New Roman"/>
          <w:b w:val="false"/>
          <w:i w:val="false"/>
          <w:color w:val="000000"/>
          <w:sz w:val="28"/>
        </w:rPr>
        <w:t>
      _________ Регистрационный номер заявителя (семьи)</w:t>
      </w:r>
      <w:r>
        <w:br/>
      </w:r>
      <w:r>
        <w:rPr>
          <w:rFonts w:ascii="Times New Roman"/>
          <w:b w:val="false"/>
          <w:i w:val="false"/>
          <w:color w:val="000000"/>
          <w:sz w:val="28"/>
        </w:rPr>
        <w:t>
      Заявление с прилагаемыми документами переданы в участковую комиссию "__" __________ 20__ года</w:t>
      </w:r>
      <w:r>
        <w:br/>
      </w:r>
      <w:r>
        <w:rPr>
          <w:rFonts w:ascii="Times New Roman"/>
          <w:b w:val="false"/>
          <w:i w:val="false"/>
          <w:color w:val="000000"/>
          <w:sz w:val="28"/>
        </w:rPr>
        <w:t>
      Принято "__" ________ 20__ года</w:t>
      </w:r>
      <w:r>
        <w:br/>
      </w:r>
      <w:r>
        <w:rPr>
          <w:rFonts w:ascii="Times New Roman"/>
          <w:b w:val="false"/>
          <w:i w:val="false"/>
          <w:color w:val="000000"/>
          <w:sz w:val="28"/>
        </w:rPr>
        <w:t>
      ___________________________________________фамилия, имя, отчество и подпись члена участковой комиссии, принявшего документы</w:t>
      </w:r>
      <w:r>
        <w:br/>
      </w:r>
      <w:r>
        <w:rPr>
          <w:rFonts w:ascii="Times New Roman"/>
          <w:b w:val="false"/>
          <w:i w:val="false"/>
          <w:color w:val="000000"/>
          <w:sz w:val="28"/>
        </w:rPr>
        <w:t>
      Подпись заявителя _______________</w:t>
      </w:r>
      <w:r>
        <w:br/>
      </w:r>
      <w:r>
        <w:rPr>
          <w:rFonts w:ascii="Times New Roman"/>
          <w:b w:val="false"/>
          <w:i w:val="false"/>
          <w:color w:val="000000"/>
          <w:sz w:val="28"/>
        </w:rPr>
        <w:t>
      Отметка уполномоченного органа о дате приема документов от акима поселка, села, сельского округа "____"_________ 20___ года,</w:t>
      </w:r>
      <w:r>
        <w:br/>
      </w:r>
      <w:r>
        <w:rPr>
          <w:rFonts w:ascii="Times New Roman"/>
          <w:b w:val="false"/>
          <w:i w:val="false"/>
          <w:color w:val="000000"/>
          <w:sz w:val="28"/>
        </w:rPr>
        <w:t>
      Фамилия, имя, отчество должность, подпись лица, принявшего документы _______________________________________________________________________________</w:t>
      </w:r>
      <w:r>
        <w:br/>
      </w:r>
      <w:r>
        <w:rPr>
          <w:rFonts w:ascii="Times New Roman"/>
          <w:b w:val="false"/>
          <w:i w:val="false"/>
          <w:color w:val="000000"/>
          <w:sz w:val="28"/>
        </w:rPr>
        <w:t>
      _ _ _ _ _ _ _ _ _ _ _ _ _ __ _ _ _ _ _ _ _ _ _ _ _ _ _ _ _ _ _ _ _ _</w:t>
      </w:r>
      <w:r>
        <w:br/>
      </w:r>
      <w:r>
        <w:rPr>
          <w:rFonts w:ascii="Times New Roman"/>
          <w:b w:val="false"/>
          <w:i w:val="false"/>
          <w:color w:val="000000"/>
          <w:sz w:val="28"/>
        </w:rPr>
        <w:t>
      (линия отреза)</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8"/>
        </w:rPr>
        <w:t>
       Заявление гражданина(ки) _________________________с прилагаемыми документами в количестве___ штук, с регистрационным номером семьи ____________________________</w:t>
      </w:r>
      <w:r>
        <w:br/>
      </w:r>
      <w:r>
        <w:rPr>
          <w:rFonts w:ascii="Times New Roman"/>
          <w:b w:val="false"/>
          <w:i w:val="false"/>
          <w:color w:val="000000"/>
          <w:sz w:val="28"/>
        </w:rPr>
        <w:t>
      принято "____" _____________20__ года</w:t>
      </w:r>
      <w:r>
        <w:br/>
      </w:r>
      <w:r>
        <w:rPr>
          <w:rFonts w:ascii="Times New Roman"/>
          <w:b w:val="false"/>
          <w:i w:val="false"/>
          <w:color w:val="000000"/>
          <w:sz w:val="28"/>
        </w:rPr>
        <w:t>
      Фамилия, имя, отчество, должность, подпись лица, принявшего документы</w:t>
      </w:r>
      <w:r>
        <w:br/>
      </w: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районного маслихата от 29 августа 2016 года № 35</w:t>
            </w:r>
          </w:p>
        </w:tc>
      </w:tr>
    </w:tbl>
    <w:p>
      <w:pPr>
        <w:spacing w:after="0"/>
        <w:ind w:left="0"/>
        <w:jc w:val="both"/>
      </w:pPr>
      <w:r>
        <w:rPr>
          <w:rFonts w:ascii="Times New Roman"/>
          <w:b w:val="false"/>
          <w:i w:val="false"/>
          <w:color w:val="000000"/>
          <w:sz w:val="28"/>
        </w:rPr>
        <w:t>
      Решение о назначении (отказе в назначении)</w:t>
      </w:r>
      <w:r>
        <w:br/>
      </w:r>
      <w:r>
        <w:rPr>
          <w:rFonts w:ascii="Times New Roman"/>
          <w:b w:val="false"/>
          <w:i w:val="false"/>
          <w:color w:val="000000"/>
          <w:sz w:val="28"/>
        </w:rPr>
        <w:t>
      обусловленной денежной помощи</w:t>
      </w:r>
      <w:r>
        <w:br/>
      </w:r>
      <w:r>
        <w:rPr>
          <w:rFonts w:ascii="Times New Roman"/>
          <w:b w:val="false"/>
          <w:i w:val="false"/>
          <w:color w:val="000000"/>
          <w:sz w:val="28"/>
        </w:rPr>
        <w:t>
      № __________ от "___" ___________ 20__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r>
        <w:br/>
      </w:r>
      <w:r>
        <w:rPr>
          <w:rFonts w:ascii="Times New Roman"/>
          <w:b w:val="false"/>
          <w:i w:val="false"/>
          <w:color w:val="000000"/>
          <w:sz w:val="28"/>
        </w:rPr>
        <w:t>
      № дела ___________</w:t>
      </w:r>
      <w:r>
        <w:br/>
      </w:r>
      <w:r>
        <w:rPr>
          <w:rFonts w:ascii="Times New Roman"/>
          <w:b w:val="false"/>
          <w:i w:val="false"/>
          <w:color w:val="000000"/>
          <w:sz w:val="28"/>
        </w:rPr>
        <w:t>
      О назначении (изменении размера, отказе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
      Заявитель_________________________________________________________________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Дата обращения "___" ___________ 20__ года</w:t>
      </w:r>
      <w:r>
        <w:br/>
      </w:r>
      <w:r>
        <w:rPr>
          <w:rFonts w:ascii="Times New Roman"/>
          <w:b w:val="false"/>
          <w:i w:val="false"/>
          <w:color w:val="000000"/>
          <w:sz w:val="28"/>
        </w:rPr>
        <w:t>
      1. Назначить обусловленную денежную помощь семье на основании социального контракта активизации семьи с ____ 20__ года по ___ 20__ года</w:t>
      </w:r>
      <w:r>
        <w:br/>
      </w:r>
      <w:r>
        <w:rPr>
          <w:rFonts w:ascii="Times New Roman"/>
          <w:b w:val="false"/>
          <w:i w:val="false"/>
          <w:color w:val="000000"/>
          <w:sz w:val="28"/>
        </w:rPr>
        <w:t>
      в сумме _________________ тенге 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xml:space="preserve">
      2. Изменить размер обусловленной денежной помощи на основании социального контракта активизации семьи с ____ 20__ года по ____ 20__ года и установить в сумме </w:t>
      </w:r>
      <w:r>
        <w:br/>
      </w:r>
      <w:r>
        <w:rPr>
          <w:rFonts w:ascii="Times New Roman"/>
          <w:b w:val="false"/>
          <w:i w:val="false"/>
          <w:color w:val="000000"/>
          <w:sz w:val="28"/>
        </w:rPr>
        <w:t>_______ тенге ___________________________________________________________________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Основание: ________________________________________________________________</w:t>
      </w:r>
      <w:r>
        <w:br/>
      </w:r>
      <w:r>
        <w:rPr>
          <w:rFonts w:ascii="Times New Roman"/>
          <w:b w:val="false"/>
          <w:i w:val="false"/>
          <w:color w:val="000000"/>
          <w:sz w:val="28"/>
        </w:rPr>
        <w:t>
      3. Отказать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(обоснование)</w:t>
      </w:r>
      <w:r>
        <w:br/>
      </w:r>
      <w:r>
        <w:rPr>
          <w:rFonts w:ascii="Times New Roman"/>
          <w:b w:val="false"/>
          <w:i w:val="false"/>
          <w:color w:val="000000"/>
          <w:sz w:val="28"/>
        </w:rPr>
        <w:t xml:space="preserve">
      Руководитель районного отдела занятости и социальных программ </w:t>
      </w:r>
      <w:r>
        <w:br/>
      </w:r>
      <w:r>
        <w:rPr>
          <w:rFonts w:ascii="Times New Roman"/>
          <w:b w:val="false"/>
          <w:i w:val="false"/>
          <w:color w:val="000000"/>
          <w:sz w:val="28"/>
        </w:rPr>
        <w:t>
      _________________________________________ ________________________</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Специалист по назначению обусловленной денежной помощи</w:t>
      </w:r>
      <w:r>
        <w:br/>
      </w:r>
      <w:r>
        <w:rPr>
          <w:rFonts w:ascii="Times New Roman"/>
          <w:b w:val="false"/>
          <w:i w:val="false"/>
          <w:color w:val="000000"/>
          <w:sz w:val="28"/>
        </w:rPr>
        <w:t>
      __________________________________________ __________________________</w:t>
      </w:r>
      <w:r>
        <w:br/>
      </w:r>
      <w:r>
        <w:rPr>
          <w:rFonts w:ascii="Times New Roman"/>
          <w:b w:val="false"/>
          <w:i w:val="false"/>
          <w:color w:val="000000"/>
          <w:sz w:val="28"/>
        </w:rPr>
        <w:t>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районного маслихата от 29 августа 2016 года № 35</w:t>
            </w:r>
          </w:p>
        </w:tc>
      </w:tr>
    </w:tbl>
    <w:p>
      <w:pPr>
        <w:spacing w:after="0"/>
        <w:ind w:left="0"/>
        <w:jc w:val="both"/>
      </w:pPr>
      <w:r>
        <w:rPr>
          <w:rFonts w:ascii="Times New Roman"/>
          <w:b w:val="false"/>
          <w:i w:val="false"/>
          <w:color w:val="000000"/>
          <w:sz w:val="28"/>
        </w:rPr>
        <w:t>
      Индивидуальный план помощи семье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_____________________________________________________</w:t>
      </w:r>
      <w:r>
        <w:br/>
      </w:r>
      <w:r>
        <w:rPr>
          <w:rFonts w:ascii="Times New Roman"/>
          <w:b w:val="false"/>
          <w:i w:val="false"/>
          <w:color w:val="000000"/>
          <w:sz w:val="28"/>
        </w:rPr>
        <w:t>
      Получатель помощи: _______________________________________________________</w:t>
      </w:r>
      <w:r>
        <w:br/>
      </w:r>
      <w:r>
        <w:rPr>
          <w:rFonts w:ascii="Times New Roman"/>
          <w:b w:val="false"/>
          <w:i w:val="false"/>
          <w:color w:val="000000"/>
          <w:sz w:val="28"/>
        </w:rPr>
        <w:t>
      (фамилия, имя, отчество, адрес проживания)</w:t>
      </w:r>
      <w:r>
        <w:br/>
      </w:r>
      <w:r>
        <w:rPr>
          <w:rFonts w:ascii="Times New Roman"/>
          <w:b w:val="false"/>
          <w:i w:val="false"/>
          <w:color w:val="000000"/>
          <w:sz w:val="28"/>
        </w:rPr>
        <w:t>
      Дата начала действия контракта ______________________________________________</w:t>
      </w:r>
      <w:r>
        <w:br/>
      </w:r>
      <w:r>
        <w:rPr>
          <w:rFonts w:ascii="Times New Roman"/>
          <w:b w:val="false"/>
          <w:i w:val="false"/>
          <w:color w:val="000000"/>
          <w:sz w:val="28"/>
        </w:rPr>
        <w:t>
      Дата окончания действия контракта __________________________________________</w:t>
      </w:r>
      <w:r>
        <w:br/>
      </w:r>
      <w:r>
        <w:rPr>
          <w:rFonts w:ascii="Times New Roman"/>
          <w:b w:val="false"/>
          <w:i w:val="false"/>
          <w:color w:val="000000"/>
          <w:sz w:val="28"/>
        </w:rPr>
        <w:t>
      Необходимые действия:_____________________________________________________</w:t>
      </w:r>
      <w:r>
        <w:br/>
      </w: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807"/>
        <w:gridCol w:w="515"/>
        <w:gridCol w:w="838"/>
        <w:gridCol w:w="838"/>
        <w:gridCol w:w="3312"/>
        <w:gridCol w:w="2131"/>
        <w:gridCol w:w="1698"/>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Необходимое взаимодействие: с органом службы занятости_______________________</w:t>
      </w:r>
      <w:r>
        <w:br/>
      </w:r>
      <w:r>
        <w:rPr>
          <w:rFonts w:ascii="Times New Roman"/>
          <w:b w:val="false"/>
          <w:i w:val="false"/>
          <w:color w:val="000000"/>
          <w:sz w:val="28"/>
        </w:rPr>
        <w:t>
      с органом здравоохранения__________________________________________________</w:t>
      </w:r>
      <w:r>
        <w:br/>
      </w:r>
      <w:r>
        <w:rPr>
          <w:rFonts w:ascii="Times New Roman"/>
          <w:b w:val="false"/>
          <w:i w:val="false"/>
          <w:color w:val="000000"/>
          <w:sz w:val="28"/>
        </w:rPr>
        <w:t>
      другие контакты____________________________________________________________</w:t>
      </w:r>
      <w:r>
        <w:br/>
      </w:r>
      <w:r>
        <w:rPr>
          <w:rFonts w:ascii="Times New Roman"/>
          <w:b w:val="false"/>
          <w:i w:val="false"/>
          <w:color w:val="000000"/>
          <w:sz w:val="28"/>
        </w:rPr>
        <w:t>
      Фамилия, имя, отчество _____________________________________________________</w:t>
      </w:r>
      <w:r>
        <w:br/>
      </w:r>
      <w:r>
        <w:rPr>
          <w:rFonts w:ascii="Times New Roman"/>
          <w:b w:val="false"/>
          <w:i w:val="false"/>
          <w:color w:val="000000"/>
          <w:sz w:val="28"/>
        </w:rPr>
        <w:t>
      Подпись консультанта по социальной работе: ______________</w:t>
      </w:r>
      <w:r>
        <w:br/>
      </w:r>
      <w:r>
        <w:rPr>
          <w:rFonts w:ascii="Times New Roman"/>
          <w:b w:val="false"/>
          <w:i w:val="false"/>
          <w:color w:val="000000"/>
          <w:sz w:val="28"/>
        </w:rPr>
        <w:t>
      Дата________________</w:t>
      </w:r>
      <w:r>
        <w:br/>
      </w: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bl>
    <w:p>
      <w:pPr>
        <w:spacing w:after="0"/>
        <w:ind w:left="0"/>
        <w:jc w:val="left"/>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Районный отдел занятости и социальных программ:</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(фамилия, имя, отчество, уполномоченного представителя)</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"___" 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районного маслихата от 29 августа 2016 года № 35</w:t>
            </w:r>
          </w:p>
        </w:tc>
      </w:tr>
    </w:tbl>
    <w:p>
      <w:pPr>
        <w:spacing w:after="0"/>
        <w:ind w:left="0"/>
        <w:jc w:val="both"/>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№____ "_____"_____________20 __год</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 в лице __________________________________</w:t>
      </w:r>
      <w:r>
        <w:br/>
      </w:r>
      <w:r>
        <w:rPr>
          <w:rFonts w:ascii="Times New Roman"/>
          <w:b w:val="false"/>
          <w:i w:val="false"/>
          <w:color w:val="000000"/>
          <w:sz w:val="28"/>
        </w:rPr>
        <w:t>
      (наименование уполномоченного органа)             (фамилия, имя, отчество),</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(занимаемая должность уполномоченного представителя)именуемый в дальнейшем "отдел занятости и социальных программ", с одной стороны, и гражданин(-ка),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 именуемый (-ая)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 контракта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Обязанности сторон контракта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Районный отдел занятости и социальных программ:</w:t>
      </w:r>
      <w:r>
        <w:br/>
      </w: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 (фамилия, имя, отчество членов семьи)</w:t>
      </w:r>
      <w:r>
        <w:br/>
      </w:r>
      <w:r>
        <w:rPr>
          <w:rFonts w:ascii="Times New Roman"/>
          <w:b w:val="false"/>
          <w:i w:val="false"/>
          <w:color w:val="000000"/>
          <w:sz w:val="28"/>
        </w:rPr>
        <w:t>
      ежемесячно в размере___________ (___________________________)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за период с ________________________по _____________________ и (или)</w:t>
      </w:r>
      <w:r>
        <w:br/>
      </w:r>
      <w:r>
        <w:rPr>
          <w:rFonts w:ascii="Times New Roman"/>
          <w:b w:val="false"/>
          <w:i w:val="false"/>
          <w:color w:val="000000"/>
          <w:sz w:val="28"/>
        </w:rPr>
        <w:t>
      единовременно в размере ___________ (___________________________)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тенге на __________________________________________________________________;</w:t>
      </w:r>
      <w:r>
        <w:br/>
      </w:r>
      <w:r>
        <w:rPr>
          <w:rFonts w:ascii="Times New Roman"/>
          <w:b w:val="false"/>
          <w:i w:val="false"/>
          <w:color w:val="000000"/>
          <w:sz w:val="28"/>
        </w:rPr>
        <w:t>
      (развитие личного подсобного хозяйства (покупка домашнего скота, птицы и другое),</w:t>
      </w:r>
      <w:r>
        <w:br/>
      </w:r>
      <w:r>
        <w:rPr>
          <w:rFonts w:ascii="Times New Roman"/>
          <w:b w:val="false"/>
          <w:i w:val="false"/>
          <w:color w:val="000000"/>
          <w:sz w:val="28"/>
        </w:rPr>
        <w:t>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r>
        <w:br/>
      </w:r>
      <w:r>
        <w:rPr>
          <w:rFonts w:ascii="Times New Roman"/>
          <w:b w:val="false"/>
          <w:i w:val="false"/>
          <w:color w:val="000000"/>
          <w:sz w:val="28"/>
        </w:rPr>
        <w:t>
      3. Участник и (или) члены его семьи:</w:t>
      </w:r>
      <w:r>
        <w:br/>
      </w: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 (-ых) контракта (-ов), заключенного (-ых) с центром занятости;</w:t>
      </w:r>
      <w:r>
        <w:br/>
      </w: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Права сторон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Районный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r>
        <w:br/>
      </w:r>
      <w:r>
        <w:rPr>
          <w:rFonts w:ascii="Times New Roman"/>
          <w:b w:val="false"/>
          <w:i w:val="false"/>
          <w:color w:val="000000"/>
          <w:sz w:val="28"/>
        </w:rPr>
        <w:t>
      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5. Участник:</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требует своевременного и надлежащего исполнения контракта;</w:t>
      </w:r>
      <w:r>
        <w:br/>
      </w:r>
      <w:r>
        <w:rPr>
          <w:rFonts w:ascii="Times New Roman"/>
          <w:b w:val="false"/>
          <w:i w:val="false"/>
          <w:color w:val="000000"/>
          <w:sz w:val="28"/>
        </w:rPr>
        <w:t>
      3) требует перерасчета обусловленной денежной помощи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Участник и (или)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r>
        <w:br/>
      </w: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Непредвиденные обстоятельства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такжепоследствия, вызванные этими обстоятельствами.</w:t>
      </w:r>
      <w:r>
        <w:br/>
      </w: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Прочие условия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путемподписания дополнительного соглашения.</w:t>
      </w:r>
      <w:r>
        <w:br/>
      </w:r>
      <w:r>
        <w:rPr>
          <w:rFonts w:ascii="Times New Roman"/>
          <w:b w:val="false"/>
          <w:i w:val="false"/>
          <w:color w:val="000000"/>
          <w:sz w:val="28"/>
        </w:rPr>
        <w:t>
      15. Контракт вступает в силу со дня его подписания и действует по 20_____год.</w:t>
      </w:r>
      <w:r>
        <w:br/>
      </w: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Адреса и реквизиты сторон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Иргизский районный отдел занятости                              Участник</w:t>
      </w:r>
      <w:r>
        <w:br/>
      </w:r>
      <w:r>
        <w:rPr>
          <w:rFonts w:ascii="Times New Roman"/>
          <w:b w:val="false"/>
          <w:i w:val="false"/>
          <w:color w:val="000000"/>
          <w:sz w:val="28"/>
        </w:rPr>
        <w:t>и социальных программ</w:t>
      </w:r>
      <w:r>
        <w:br/>
      </w:r>
      <w:r>
        <w:rPr>
          <w:rFonts w:ascii="Times New Roman"/>
          <w:b w:val="false"/>
          <w:i w:val="false"/>
          <w:color w:val="000000"/>
          <w:sz w:val="28"/>
        </w:rPr>
        <w:t>
      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(адрес)                         (фамилия, имя, отчество)</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(телефон, факс)                              (адрес)</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(фамилия, имя, отчество                        (телефон)</w:t>
      </w:r>
      <w:r>
        <w:br/>
      </w:r>
      <w:r>
        <w:rPr>
          <w:rFonts w:ascii="Times New Roman"/>
          <w:b w:val="false"/>
          <w:i w:val="false"/>
          <w:color w:val="000000"/>
          <w:sz w:val="28"/>
        </w:rPr>
        <w:t>
      уполномоченного представителя)            _______________________________</w:t>
      </w:r>
      <w:r>
        <w:br/>
      </w:r>
      <w:r>
        <w:rPr>
          <w:rFonts w:ascii="Times New Roman"/>
          <w:b w:val="false"/>
          <w:i w:val="false"/>
          <w:color w:val="000000"/>
          <w:sz w:val="28"/>
        </w:rPr>
        <w:t>
      ____________________________________                  (подпись)</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районного маслихата от 29 августа 2016 года № 35</w:t>
            </w:r>
          </w:p>
        </w:tc>
      </w:tr>
    </w:tbl>
    <w:p>
      <w:pPr>
        <w:spacing w:after="0"/>
        <w:ind w:left="0"/>
        <w:jc w:val="both"/>
      </w:pPr>
      <w:r>
        <w:rPr>
          <w:rFonts w:ascii="Times New Roman"/>
          <w:b w:val="false"/>
          <w:i w:val="false"/>
          <w:color w:val="000000"/>
          <w:sz w:val="28"/>
        </w:rPr>
        <w:t>
      Уведомление № ______</w:t>
      </w:r>
      <w:r>
        <w:br/>
      </w:r>
      <w:r>
        <w:rPr>
          <w:rFonts w:ascii="Times New Roman"/>
          <w:b w:val="false"/>
          <w:i w:val="false"/>
          <w:color w:val="000000"/>
          <w:sz w:val="28"/>
        </w:rPr>
        <w:t>
      об отказе в назначении обусловленной денежной помощи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"____" __________________ 20__ года</w:t>
      </w:r>
      <w:r>
        <w:br/>
      </w:r>
      <w:r>
        <w:rPr>
          <w:rFonts w:ascii="Times New Roman"/>
          <w:b w:val="false"/>
          <w:i w:val="false"/>
          <w:color w:val="000000"/>
          <w:sz w:val="28"/>
        </w:rPr>
        <w:t>
      Фамилия, имя, отчество заявителя __________________________________________</w:t>
      </w:r>
      <w:r>
        <w:br/>
      </w:r>
      <w:r>
        <w:rPr>
          <w:rFonts w:ascii="Times New Roman"/>
          <w:b w:val="false"/>
          <w:i w:val="false"/>
          <w:color w:val="000000"/>
          <w:sz w:val="28"/>
        </w:rPr>
        <w:t>
      Дата рождения заявителя _________________________________________________</w:t>
      </w:r>
      <w:r>
        <w:br/>
      </w:r>
      <w:r>
        <w:rPr>
          <w:rFonts w:ascii="Times New Roman"/>
          <w:b w:val="false"/>
          <w:i w:val="false"/>
          <w:color w:val="000000"/>
          <w:sz w:val="28"/>
        </w:rPr>
        <w:t>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r>
        <w:br/>
      </w:r>
      <w:r>
        <w:rPr>
          <w:rFonts w:ascii="Times New Roman"/>
          <w:b w:val="false"/>
          <w:i w:val="false"/>
          <w:color w:val="000000"/>
          <w:sz w:val="28"/>
        </w:rPr>
        <w:t>
      превышение среднедушевого дохода уровня 60 % от величины прожиточного минимума;</w:t>
      </w:r>
      <w:r>
        <w:br/>
      </w:r>
      <w:r>
        <w:rPr>
          <w:rFonts w:ascii="Times New Roman"/>
          <w:b w:val="false"/>
          <w:i w:val="false"/>
          <w:color w:val="000000"/>
          <w:sz w:val="28"/>
        </w:rPr>
        <w:t>
      отказа заявителя, члена (членов семьи от заключения социального контракта активизации семьи;</w:t>
      </w:r>
      <w:r>
        <w:br/>
      </w:r>
      <w:r>
        <w:rPr>
          <w:rFonts w:ascii="Times New Roman"/>
          <w:b w:val="false"/>
          <w:i w:val="false"/>
          <w:color w:val="000000"/>
          <w:sz w:val="28"/>
        </w:rPr>
        <w:t>
      предоставления заявителем неполного пакета документов;</w:t>
      </w:r>
      <w:r>
        <w:br/>
      </w:r>
      <w:r>
        <w:rPr>
          <w:rFonts w:ascii="Times New Roman"/>
          <w:b w:val="false"/>
          <w:i w:val="false"/>
          <w:color w:val="000000"/>
          <w:sz w:val="28"/>
        </w:rPr>
        <w:t>
      отказа заявителя, члена (членов) семьи от проведения обследования о семейном и материальном положении участковой комиссией;</w:t>
      </w:r>
      <w:r>
        <w:br/>
      </w:r>
      <w:r>
        <w:rPr>
          <w:rFonts w:ascii="Times New Roman"/>
          <w:b w:val="false"/>
          <w:i w:val="false"/>
          <w:color w:val="000000"/>
          <w:sz w:val="28"/>
        </w:rPr>
        <w:t>
      выявления факта недостоверных (поддельных) документов и ложной информации;</w:t>
      </w:r>
      <w:r>
        <w:br/>
      </w: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r>
        <w:br/>
      </w:r>
      <w:r>
        <w:rPr>
          <w:rFonts w:ascii="Times New Roman"/>
          <w:b w:val="false"/>
          <w:i w:val="false"/>
          <w:color w:val="000000"/>
          <w:sz w:val="28"/>
        </w:rPr>
        <w:t>
      отказа заявителя, члена (членов) семьи от приостановления выплаты адресной социальной помощи.</w:t>
      </w:r>
      <w:r>
        <w:br/>
      </w:r>
      <w:r>
        <w:rPr>
          <w:rFonts w:ascii="Times New Roman"/>
          <w:b w:val="false"/>
          <w:i w:val="false"/>
          <w:color w:val="000000"/>
          <w:sz w:val="28"/>
        </w:rPr>
        <w:t>
      Дата возврата документов "___" _______________ 20__ года.</w:t>
      </w:r>
      <w:r>
        <w:br/>
      </w:r>
      <w:r>
        <w:rPr>
          <w:rFonts w:ascii="Times New Roman"/>
          <w:b w:val="false"/>
          <w:i w:val="false"/>
          <w:color w:val="000000"/>
          <w:sz w:val="28"/>
        </w:rPr>
        <w:t>
      Уведомление удостоверено электронной цифровой подписью ответственного лица отдела занятости и социальных программ по проекту ОДП.</w:t>
      </w:r>
      <w:r>
        <w:br/>
      </w:r>
      <w:r>
        <w:rPr>
          <w:rFonts w:ascii="Times New Roman"/>
          <w:b w:val="false"/>
          <w:i w:val="false"/>
          <w:color w:val="000000"/>
          <w:sz w:val="28"/>
        </w:rPr>
        <w:t xml:space="preserve">
      Руководитель Иргизского районного отдела занятости и социальных программ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(фамилия, имя, отчество)                                     (подпись)</w:t>
      </w:r>
      <w:r>
        <w:br/>
      </w:r>
      <w:r>
        <w:rPr>
          <w:rFonts w:ascii="Times New Roman"/>
          <w:b w:val="false"/>
          <w:i w:val="false"/>
          <w:color w:val="000000"/>
          <w:sz w:val="28"/>
        </w:rPr>
        <w:t>
      Специалист по назначению обусловленной денежной помощи</w:t>
      </w:r>
      <w:r>
        <w:br/>
      </w:r>
      <w:r>
        <w:rPr>
          <w:rFonts w:ascii="Times New Roman"/>
          <w:b w:val="false"/>
          <w:i w:val="false"/>
          <w:color w:val="000000"/>
          <w:sz w:val="28"/>
        </w:rPr>
        <w:t>
      _________________________________________                   _______________</w:t>
      </w:r>
      <w:r>
        <w:br/>
      </w:r>
      <w:r>
        <w:rPr>
          <w:rFonts w:ascii="Times New Roman"/>
          <w:b w:val="false"/>
          <w:i w:val="false"/>
          <w:color w:val="000000"/>
          <w:sz w:val="28"/>
        </w:rPr>
        <w:t>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