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0800" w14:textId="1540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29 февраля 2016 года № 242. Зарегистрировано Департаментом юстиции Актюбинской области 01 апреля 2016 года № 4831. Утратило силу решением маслихата Иргизского района Актюбинской области от 20 февраля 2017 года № 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Иргизского района Актюбинской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Иргизского районного маслихата от 29 февраля 2016 года № 242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Иргизского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Иргизского районного маслихата" (далее –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№12705) и определяет алгоритм оценки деятельности административных государственных служащих корпуса "Б" государственного учреждения "Аппарат Иргизского районного маслихата" (далее–служащие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государственного учреждения "Аппарат Иргизского районного маслихата"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∑кв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∑кв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∑год = 0,3*∑кв+0,6*∑ ИП+0,1*∑k,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∑год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∑кв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 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∑k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      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наличии)__________      Ф.И.О. (при его наличии)___________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наличии)__________      Ф.И.О. (при его наличии)___________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1920"/>
        <w:gridCol w:w="3946"/>
        <w:gridCol w:w="1822"/>
        <w:gridCol w:w="1822"/>
        <w:gridCol w:w="908"/>
      </w:tblGrid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наличии)__________      Ф.И.О. (при его наличии)___________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Должность оцениваемого служащего: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5938"/>
        <w:gridCol w:w="2662"/>
        <w:gridCol w:w="1505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