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0778" w14:textId="9960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29 февраля 2016 года № 245. Зарегистрировано Департаментом юстиции Актюбинской области 24 марта 2016 года № 4807. Утратило силу решением Иргизского районного маслихата Актюбинской области от 13 марта 2020 года № 282</w:t>
      </w:r>
    </w:p>
    <w:p>
      <w:pPr>
        <w:spacing w:after="0"/>
        <w:ind w:left="0"/>
        <w:jc w:val="both"/>
      </w:pPr>
      <w:r>
        <w:rPr>
          <w:rFonts w:ascii="Times New Roman"/>
          <w:b w:val="false"/>
          <w:i w:val="false"/>
          <w:color w:val="ff0000"/>
          <w:sz w:val="28"/>
        </w:rPr>
        <w:t xml:space="preserve">
      Сноска. Утратило силу решением Иргизского районного маслихата Актюбинской области от 13.03.2020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Иргизский районный маслихат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Иргизском районе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распространяются на правовые отношения, возникшие с 1 января 2016 года.</w:t>
      </w:r>
    </w:p>
    <w:bookmarkEnd w:id="2"/>
    <w:tbl>
      <w:tblPr>
        <w:tblW w:w="0" w:type="auto"/>
        <w:tblCellSpacing w:w="0" w:type="auto"/>
        <w:tblBorders>
          <w:top w:val="none"/>
          <w:left w:val="none"/>
          <w:bottom w:val="none"/>
          <w:right w:val="none"/>
          <w:insideH w:val="none"/>
          <w:insideV w:val="none"/>
        </w:tblBorders>
      </w:tblPr>
      <w:tblGrid>
        <w:gridCol w:w="7816"/>
        <w:gridCol w:w="4184"/>
      </w:tblGrid>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______________А.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Утврежден решением районного маслихата от 29 февраля 2016 года № 245</w:t>
            </w:r>
          </w:p>
        </w:tc>
      </w:tr>
    </w:tbl>
    <w:bookmarkStart w:name="z8" w:id="3"/>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Иргизском районе</w:t>
      </w:r>
    </w:p>
    <w:bookmarkEnd w:id="3"/>
    <w:p>
      <w:pPr>
        <w:spacing w:after="0"/>
        <w:ind w:left="0"/>
        <w:jc w:val="both"/>
      </w:pPr>
      <w:r>
        <w:rPr>
          <w:rFonts w:ascii="Times New Roman"/>
          <w:b w:val="false"/>
          <w:i w:val="false"/>
          <w:color w:val="ff0000"/>
          <w:sz w:val="28"/>
        </w:rPr>
        <w:t xml:space="preserve">
      Сноска. Правила – в редакции решения маслихата Иргизского района Актюбинской области от 29.08.2016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Иргизском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4"/>
    <w:p>
      <w:pPr>
        <w:spacing w:after="0"/>
        <w:ind w:left="0"/>
        <w:jc w:val="left"/>
      </w:pPr>
      <w:r>
        <w:rPr>
          <w:rFonts w:ascii="Times New Roman"/>
          <w:b/>
          <w:i w:val="false"/>
          <w:color w:val="000000"/>
        </w:rPr>
        <w:t xml:space="preserve"> 1.Общие положения</w:t>
      </w:r>
    </w:p>
    <w:bookmarkStart w:name="z64"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Отдел Иргизского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Иргизского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"Иргизский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решением маслихата Иргизского района Актюбинской области от 20.02.2017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Иргизского района Актюбинской области от 20.02.2017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14.05.2019 </w:t>
      </w:r>
      <w:r>
        <w:rPr>
          <w:rFonts w:ascii="Times New Roman"/>
          <w:b w:val="false"/>
          <w:i w:val="false"/>
          <w:color w:val="000000"/>
          <w:sz w:val="28"/>
        </w:rPr>
        <w:t>№ 226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Данные Правила распространяются на лиц, постоянно проживающих в Иргизском районе.</w:t>
      </w:r>
    </w:p>
    <w:bookmarkEnd w:id="6"/>
    <w:bookmarkStart w:name="z10" w:id="7"/>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"Иргизский районный отдел занятости и социальных программ" в порядке определяемым настоящими Правилами.</w:t>
      </w:r>
    </w:p>
    <w:bookmarkEnd w:id="7"/>
    <w:bookmarkStart w:name="z11" w:id="8"/>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2" w:id="9"/>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9"/>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Иргизского района Актюбинской области от 12.03.2018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Start w:name="z13" w:id="10"/>
    <w:p>
      <w:pPr>
        <w:spacing w:after="0"/>
        <w:ind w:left="0"/>
        <w:jc w:val="both"/>
      </w:pPr>
      <w:r>
        <w:rPr>
          <w:rFonts w:ascii="Times New Roman"/>
          <w:b w:val="false"/>
          <w:i w:val="false"/>
          <w:color w:val="000000"/>
          <w:sz w:val="28"/>
        </w:rPr>
        <w:t>
      8. Ежемесячная социальная помощь без учета дохода оказывается:</w:t>
      </w:r>
    </w:p>
    <w:bookmarkEnd w:id="10"/>
    <w:bookmarkStart w:name="z14" w:id="11"/>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в месяц согласно списков, представленных уполномоченной организацией;</w:t>
      </w:r>
    </w:p>
    <w:bookmarkEnd w:id="11"/>
    <w:bookmarkStart w:name="z15" w:id="12"/>
    <w:p>
      <w:pPr>
        <w:spacing w:after="0"/>
        <w:ind w:left="0"/>
        <w:jc w:val="both"/>
      </w:pP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"Иргизский районный отдел образования";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Иргизского района Актюбинской области от 14.05.2019 </w:t>
      </w:r>
      <w:r>
        <w:rPr>
          <w:rFonts w:ascii="Times New Roman"/>
          <w:b w:val="false"/>
          <w:i w:val="false"/>
          <w:color w:val="000000"/>
          <w:sz w:val="28"/>
        </w:rPr>
        <w:t>№ 226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"Иргизская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впределах до 6 месяцев в году, в размере 10 (десяти) месячных расчетных показателей;</w:t>
      </w:r>
    </w:p>
    <w:bookmarkEnd w:id="13"/>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Иргизского района Актюбинской области от 07.06.2017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12.03.2018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В зависимости от наступившей жизненной ситуации или полученного ущерба устанавливаются следующие предельные размеры социальной помощи:</w:t>
      </w:r>
    </w:p>
    <w:bookmarkEnd w:id="14"/>
    <w:p>
      <w:pPr>
        <w:spacing w:after="0"/>
        <w:ind w:left="0"/>
        <w:jc w:val="both"/>
      </w:pP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пределах до 140 000 (ста сорока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семьям (гражданам), в пределах до 140 000 (ста сорока тысяч) тенге;</w:t>
      </w:r>
    </w:p>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маслихата Иргизского района Актюбинской области от 14.05.2019 </w:t>
      </w:r>
      <w:r>
        <w:rPr>
          <w:rFonts w:ascii="Times New Roman"/>
          <w:b w:val="false"/>
          <w:i w:val="false"/>
          <w:color w:val="000000"/>
          <w:sz w:val="28"/>
        </w:rPr>
        <w:t>№ 226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bookmarkEnd w:id="15"/>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p>
    <w:bookmarkStart w:name="z20" w:id="16"/>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16"/>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Start w:name="z21" w:id="17"/>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bookmarkEnd w:id="17"/>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в афганской войне,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решением маслихата Иргизского района Актюбинской области от 12.03.2018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8"/>
    <w:bookmarkStart w:name="z23" w:id="19"/>
    <w:p>
      <w:pPr>
        <w:spacing w:after="0"/>
        <w:ind w:left="0"/>
        <w:jc w:val="both"/>
      </w:pPr>
      <w:r>
        <w:rPr>
          <w:rFonts w:ascii="Times New Roman"/>
          <w:b w:val="false"/>
          <w:i w:val="false"/>
          <w:color w:val="000000"/>
          <w:sz w:val="28"/>
        </w:rPr>
        <w:t>
      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bookmarkEnd w:id="19"/>
    <w:bookmarkStart w:name="z24" w:id="20"/>
    <w:p>
      <w:pPr>
        <w:spacing w:after="0"/>
        <w:ind w:left="0"/>
        <w:jc w:val="both"/>
      </w:pPr>
      <w:r>
        <w:rPr>
          <w:rFonts w:ascii="Times New Roman"/>
          <w:b w:val="false"/>
          <w:i w:val="false"/>
          <w:color w:val="000000"/>
          <w:sz w:val="28"/>
        </w:rPr>
        <w:t>
      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bookmarkEnd w:id="20"/>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p>
      <w:pPr>
        <w:spacing w:after="0"/>
        <w:ind w:left="0"/>
        <w:jc w:val="left"/>
      </w:pPr>
      <w:r>
        <w:rPr>
          <w:rFonts w:ascii="Times New Roman"/>
          <w:b/>
          <w:i w:val="false"/>
          <w:color w:val="000000"/>
        </w:rPr>
        <w:t xml:space="preserve"> 3. Порядок оказания социальной помощи</w:t>
      </w:r>
    </w:p>
    <w:bookmarkStart w:name="z25" w:id="21"/>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утверждаемый акимом Иргизского района по представлению отдела Иргизского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либо иных организации без истребования заявлений от получателей.</w:t>
      </w:r>
    </w:p>
    <w:bookmarkEnd w:id="21"/>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маслихата Иргизского района Актюбинской области от 14.05.2019 </w:t>
      </w:r>
      <w:r>
        <w:rPr>
          <w:rFonts w:ascii="Times New Roman"/>
          <w:b w:val="false"/>
          <w:i w:val="false"/>
          <w:color w:val="000000"/>
          <w:sz w:val="28"/>
        </w:rPr>
        <w:t>№ 226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22"/>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решением маслихата Иргизского района Актюбинской области от 20.02.2017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18. Ежемесячная социальная помощь лицам, указанным в подпунктах 1), 2), 3), 4) пункта 8 настоящих Правил, оказывается без истребования заявлений от получателей.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маслихата Иргизского района Актюбинской области от 07.06.2017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p>
    <w:bookmarkStart w:name="z29" w:id="24"/>
    <w:p>
      <w:pPr>
        <w:spacing w:after="0"/>
        <w:ind w:left="0"/>
        <w:jc w:val="both"/>
      </w:pPr>
      <w:r>
        <w:rPr>
          <w:rFonts w:ascii="Times New Roman"/>
          <w:b w:val="false"/>
          <w:i w:val="false"/>
          <w:color w:val="000000"/>
          <w:sz w:val="28"/>
        </w:rPr>
        <w:t>
      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bookmarkEnd w:id="24"/>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bookmarkStart w:name="z30" w:id="25"/>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5"/>
    <w:bookmarkStart w:name="z31" w:id="26"/>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bookmarkEnd w:id="26"/>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32" w:id="27"/>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7"/>
    <w:bookmarkStart w:name="z33" w:id="28"/>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8"/>
    <w:bookmarkStart w:name="z34" w:id="29"/>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9"/>
    <w:bookmarkStart w:name="z35" w:id="30"/>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0"/>
    <w:bookmarkStart w:name="z36" w:id="31"/>
    <w:p>
      <w:pPr>
        <w:spacing w:after="0"/>
        <w:ind w:left="0"/>
        <w:jc w:val="both"/>
      </w:pPr>
      <w:r>
        <w:rPr>
          <w:rFonts w:ascii="Times New Roman"/>
          <w:b w:val="false"/>
          <w:i w:val="false"/>
          <w:color w:val="000000"/>
          <w:sz w:val="28"/>
        </w:rPr>
        <w:t xml:space="preserve">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7" w:id="32"/>
    <w:p>
      <w:pPr>
        <w:spacing w:after="0"/>
        <w:ind w:left="0"/>
        <w:jc w:val="both"/>
      </w:pPr>
      <w:r>
        <w:rPr>
          <w:rFonts w:ascii="Times New Roman"/>
          <w:b w:val="false"/>
          <w:i w:val="false"/>
          <w:color w:val="000000"/>
          <w:sz w:val="28"/>
        </w:rPr>
        <w:t>
      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bookmarkEnd w:id="32"/>
    <w:bookmarkStart w:name="z38" w:id="33"/>
    <w:p>
      <w:pPr>
        <w:spacing w:after="0"/>
        <w:ind w:left="0"/>
        <w:jc w:val="both"/>
      </w:pPr>
      <w:r>
        <w:rPr>
          <w:rFonts w:ascii="Times New Roman"/>
          <w:b w:val="false"/>
          <w:i w:val="false"/>
          <w:color w:val="000000"/>
          <w:sz w:val="28"/>
        </w:rPr>
        <w:t xml:space="preserve">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3"/>
    <w:bookmarkStart w:name="z39" w:id="34"/>
    <w:p>
      <w:pPr>
        <w:spacing w:after="0"/>
        <w:ind w:left="0"/>
        <w:jc w:val="both"/>
      </w:pPr>
      <w:r>
        <w:rPr>
          <w:rFonts w:ascii="Times New Roman"/>
          <w:b w:val="false"/>
          <w:i w:val="false"/>
          <w:color w:val="000000"/>
          <w:sz w:val="28"/>
        </w:rPr>
        <w:t>
      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bookmarkEnd w:id="34"/>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bookmarkStart w:name="z40" w:id="35"/>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3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Иргизского района, порога для оказания социальной помощи.</w:t>
      </w:r>
    </w:p>
    <w:bookmarkStart w:name="z41" w:id="36"/>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36"/>
    <w:p>
      <w:pPr>
        <w:spacing w:after="0"/>
        <w:ind w:left="0"/>
        <w:jc w:val="left"/>
      </w:pPr>
      <w:r>
        <w:rPr>
          <w:rFonts w:ascii="Times New Roman"/>
          <w:b/>
          <w:i w:val="false"/>
          <w:color w:val="000000"/>
        </w:rPr>
        <w:t xml:space="preserve"> 4. Заключение социального контракта активизации семьи</w:t>
      </w:r>
    </w:p>
    <w:bookmarkStart w:name="z42" w:id="37"/>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bookmarkEnd w:id="37"/>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p>
    <w:bookmarkStart w:name="z43" w:id="38"/>
    <w:p>
      <w:pPr>
        <w:spacing w:after="0"/>
        <w:ind w:left="0"/>
        <w:jc w:val="both"/>
      </w:pPr>
      <w:r>
        <w:rPr>
          <w:rFonts w:ascii="Times New Roman"/>
          <w:b w:val="false"/>
          <w:i w:val="false"/>
          <w:color w:val="000000"/>
          <w:sz w:val="28"/>
        </w:rPr>
        <w:t>
      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bookmarkEnd w:id="38"/>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 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bookmarkStart w:name="z44" w:id="39"/>
    <w:p>
      <w:pPr>
        <w:spacing w:after="0"/>
        <w:ind w:left="0"/>
        <w:jc w:val="both"/>
      </w:pPr>
      <w:r>
        <w:rPr>
          <w:rFonts w:ascii="Times New Roman"/>
          <w:b w:val="false"/>
          <w:i w:val="false"/>
          <w:color w:val="000000"/>
          <w:sz w:val="28"/>
        </w:rPr>
        <w:t>
      35. Участие в мерах содействия занятости является обязательным условием для трудоспособных членов семьи, за исключением следующих случаев:</w:t>
      </w:r>
    </w:p>
    <w:bookmarkEnd w:id="39"/>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bookmarkStart w:name="z45" w:id="40"/>
    <w:p>
      <w:pPr>
        <w:spacing w:after="0"/>
        <w:ind w:left="0"/>
        <w:jc w:val="both"/>
      </w:pPr>
      <w:r>
        <w:rPr>
          <w:rFonts w:ascii="Times New Roman"/>
          <w:b w:val="false"/>
          <w:i w:val="false"/>
          <w:color w:val="000000"/>
          <w:sz w:val="28"/>
        </w:rPr>
        <w:t>
      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bookmarkEnd w:id="40"/>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bookmarkStart w:name="z46" w:id="41"/>
    <w:p>
      <w:pPr>
        <w:spacing w:after="0"/>
        <w:ind w:left="0"/>
        <w:jc w:val="both"/>
      </w:pPr>
      <w:r>
        <w:rPr>
          <w:rFonts w:ascii="Times New Roman"/>
          <w:b w:val="false"/>
          <w:i w:val="false"/>
          <w:color w:val="000000"/>
          <w:sz w:val="28"/>
        </w:rPr>
        <w:t>
      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bookmarkEnd w:id="41"/>
    <w:bookmarkStart w:name="z47" w:id="42"/>
    <w:p>
      <w:pPr>
        <w:spacing w:after="0"/>
        <w:ind w:left="0"/>
        <w:jc w:val="both"/>
      </w:pPr>
      <w:r>
        <w:rPr>
          <w:rFonts w:ascii="Times New Roman"/>
          <w:b w:val="false"/>
          <w:i w:val="false"/>
          <w:color w:val="000000"/>
          <w:sz w:val="28"/>
        </w:rPr>
        <w:t>
      38. Мониторинг исполнения обязательств по социальному контракту активизации семьи осуществляется органом его заключившим.</w:t>
      </w:r>
    </w:p>
    <w:bookmarkEnd w:id="42"/>
    <w:bookmarkStart w:name="z48" w:id="43"/>
    <w:p>
      <w:pPr>
        <w:spacing w:after="0"/>
        <w:ind w:left="0"/>
        <w:jc w:val="both"/>
      </w:pPr>
      <w:r>
        <w:rPr>
          <w:rFonts w:ascii="Times New Roman"/>
          <w:b w:val="false"/>
          <w:i w:val="false"/>
          <w:color w:val="000000"/>
          <w:sz w:val="28"/>
        </w:rPr>
        <w:t>
      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End w:id="43"/>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Start w:name="z49" w:id="44"/>
    <w:p>
      <w:pPr>
        <w:spacing w:after="0"/>
        <w:ind w:left="0"/>
        <w:jc w:val="both"/>
      </w:pPr>
      <w:r>
        <w:rPr>
          <w:rFonts w:ascii="Times New Roman"/>
          <w:b w:val="false"/>
          <w:i w:val="false"/>
          <w:color w:val="000000"/>
          <w:sz w:val="28"/>
        </w:rPr>
        <w:t>
      40. Социальная помощь прекращается в следующих случаях:</w:t>
      </w:r>
    </w:p>
    <w:bookmarkEnd w:id="44"/>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Иргизского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50" w:id="45"/>
    <w:p>
      <w:pPr>
        <w:spacing w:after="0"/>
        <w:ind w:left="0"/>
        <w:jc w:val="both"/>
      </w:pPr>
      <w:r>
        <w:rPr>
          <w:rFonts w:ascii="Times New Roman"/>
          <w:b w:val="false"/>
          <w:i w:val="false"/>
          <w:color w:val="000000"/>
          <w:sz w:val="28"/>
        </w:rPr>
        <w:t>
      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45"/>
    <w:p>
      <w:pPr>
        <w:spacing w:after="0"/>
        <w:ind w:left="0"/>
        <w:jc w:val="left"/>
      </w:pPr>
      <w:r>
        <w:rPr>
          <w:rFonts w:ascii="Times New Roman"/>
          <w:b/>
          <w:i w:val="false"/>
          <w:color w:val="000000"/>
        </w:rPr>
        <w:t xml:space="preserve"> 6. Заключительное положение</w:t>
      </w:r>
    </w:p>
    <w:bookmarkStart w:name="z51" w:id="46"/>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29 августа 2016 года № 35</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13"/>
        <w:gridCol w:w="4676"/>
        <w:gridCol w:w="2830"/>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29 августа 2016 года № 35</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заявителя____________________________________________</w:t>
      </w:r>
    </w:p>
    <w:p>
      <w:pPr>
        <w:spacing w:after="0"/>
        <w:ind w:left="0"/>
        <w:jc w:val="both"/>
      </w:pPr>
      <w:r>
        <w:rPr>
          <w:rFonts w:ascii="Times New Roman"/>
          <w:b w:val="false"/>
          <w:i w:val="false"/>
          <w:color w:val="000000"/>
          <w:sz w:val="28"/>
        </w:rPr>
        <w:t>
      Фамилия, имя, отчество специалиста отдела занятости и социальных программ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Характеристика семьи (одиноко проживающего гражданина):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Заявитель: ________________________________________________________________</w:t>
      </w:r>
    </w:p>
    <w:p>
      <w:pPr>
        <w:spacing w:after="0"/>
        <w:ind w:left="0"/>
        <w:jc w:val="both"/>
      </w:pPr>
      <w:r>
        <w:rPr>
          <w:rFonts w:ascii="Times New Roman"/>
          <w:b w:val="false"/>
          <w:i w:val="false"/>
          <w:color w:val="000000"/>
          <w:sz w:val="28"/>
        </w:rPr>
        <w:t>
      Супруг (супруга): __________________________________________________________</w:t>
      </w:r>
    </w:p>
    <w:p>
      <w:pPr>
        <w:spacing w:after="0"/>
        <w:ind w:left="0"/>
        <w:jc w:val="both"/>
      </w:pPr>
      <w:r>
        <w:rPr>
          <w:rFonts w:ascii="Times New Roman"/>
          <w:b w:val="false"/>
          <w:i w:val="false"/>
          <w:color w:val="000000"/>
          <w:sz w:val="28"/>
        </w:rPr>
        <w:t>
      Другие взрослые члены семьи: _______________________________________________</w:t>
      </w:r>
    </w:p>
    <w:p>
      <w:pPr>
        <w:spacing w:after="0"/>
        <w:ind w:left="0"/>
        <w:jc w:val="both"/>
      </w:pPr>
      <w:r>
        <w:rPr>
          <w:rFonts w:ascii="Times New Roman"/>
          <w:b w:val="false"/>
          <w:i w:val="false"/>
          <w:color w:val="000000"/>
          <w:sz w:val="28"/>
        </w:rPr>
        <w:t>
      Отношения между членами семьи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Сложности в семье__________________________________________________________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Проблемы (трудности на сегодняшний день)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Желания семьи (одиноко проживающего гражданина(ки)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Иргизский районный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_________________ (подпись)</w:t>
      </w:r>
    </w:p>
    <w:p>
      <w:pPr>
        <w:spacing w:after="0"/>
        <w:ind w:left="0"/>
        <w:jc w:val="both"/>
      </w:pPr>
      <w:r>
        <w:rPr>
          <w:rFonts w:ascii="Times New Roman"/>
          <w:b w:val="false"/>
          <w:i w:val="false"/>
          <w:color w:val="000000"/>
          <w:sz w:val="28"/>
        </w:rPr>
        <w:t>
      ___________________(дата)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29 августа 2016 года № 35</w:t>
            </w:r>
          </w:p>
        </w:tc>
      </w:tr>
    </w:tbl>
    <w:p>
      <w:pPr>
        <w:spacing w:after="0"/>
        <w:ind w:left="0"/>
        <w:jc w:val="both"/>
      </w:pPr>
      <w:r>
        <w:rPr>
          <w:rFonts w:ascii="Times New Roman"/>
          <w:b w:val="false"/>
          <w:i w:val="false"/>
          <w:color w:val="000000"/>
          <w:sz w:val="28"/>
        </w:rPr>
        <w:t xml:space="preserve">
      Анкета </w:t>
      </w:r>
      <w:r>
        <w:br/>
      </w:r>
      <w:r>
        <w:rPr>
          <w:rFonts w:ascii="Times New Roman"/>
          <w:b w:val="false"/>
          <w:i w:val="false"/>
          <w:color w:val="000000"/>
          <w:sz w:val="28"/>
        </w:rPr>
        <w:t>о семейном и материальном положении заявителя для участия в обусловленной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0"/>
        <w:gridCol w:w="504"/>
        <w:gridCol w:w="72"/>
        <w:gridCol w:w="576"/>
        <w:gridCol w:w="5126"/>
        <w:gridCol w:w="2143"/>
        <w:gridCol w:w="29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855"/>
        <w:gridCol w:w="4362"/>
        <w:gridCol w:w="1466"/>
        <w:gridCol w:w="695"/>
        <w:gridCol w:w="1466"/>
        <w:gridCol w:w="565"/>
        <w:gridCol w:w="823"/>
        <w:gridCol w:w="76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________________________;</w:t>
      </w:r>
    </w:p>
    <w:p>
      <w:pPr>
        <w:spacing w:after="0"/>
        <w:ind w:left="0"/>
        <w:jc w:val="both"/>
      </w:pPr>
      <w:r>
        <w:rPr>
          <w:rFonts w:ascii="Times New Roman"/>
          <w:b w:val="false"/>
          <w:i w:val="false"/>
          <w:color w:val="000000"/>
          <w:sz w:val="28"/>
        </w:rPr>
        <w:t>
      число комнат без кухни, кладовых и коридора_______;</w:t>
      </w:r>
    </w:p>
    <w:p>
      <w:pPr>
        <w:spacing w:after="0"/>
        <w:ind w:left="0"/>
        <w:jc w:val="both"/>
      </w:pPr>
      <w:r>
        <w:rPr>
          <w:rFonts w:ascii="Times New Roman"/>
          <w:b w:val="false"/>
          <w:i w:val="false"/>
          <w:color w:val="000000"/>
          <w:sz w:val="28"/>
        </w:rPr>
        <w:t xml:space="preserve">
      качество жилища (в нормальном состоянии, ветхий, аварийный, без ремонта)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w:t>
      </w:r>
    </w:p>
    <w:p>
      <w:pPr>
        <w:spacing w:after="0"/>
        <w:ind w:left="0"/>
        <w:jc w:val="both"/>
      </w:pPr>
      <w:r>
        <w:rPr>
          <w:rFonts w:ascii="Times New Roman"/>
          <w:b w:val="false"/>
          <w:i w:val="false"/>
          <w:color w:val="000000"/>
          <w:sz w:val="28"/>
        </w:rPr>
        <w:t>
      другие родственники________________________________________________________</w:t>
      </w:r>
    </w:p>
    <w:p>
      <w:pPr>
        <w:spacing w:after="0"/>
        <w:ind w:left="0"/>
        <w:jc w:val="both"/>
      </w:pPr>
      <w:r>
        <w:rPr>
          <w:rFonts w:ascii="Times New Roman"/>
          <w:b w:val="false"/>
          <w:i w:val="false"/>
          <w:color w:val="000000"/>
          <w:sz w:val="28"/>
        </w:rPr>
        <w:t>
      Получение ребенком-инвалидом до 16 лет специальных социальных услуг:</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 каких государственных мерах содействия занятости Вы можете принять участие:</w:t>
      </w:r>
    </w:p>
    <w:p>
      <w:pPr>
        <w:spacing w:after="0"/>
        <w:ind w:left="0"/>
        <w:jc w:val="both"/>
      </w:pPr>
      <w:r>
        <w:rPr>
          <w:rFonts w:ascii="Times New Roman"/>
          <w:b w:val="false"/>
          <w:i w:val="false"/>
          <w:color w:val="000000"/>
          <w:sz w:val="28"/>
        </w:rPr>
        <w:t>
      трудоустройство на имеющие вакансии;</w:t>
      </w:r>
    </w:p>
    <w:p>
      <w:pPr>
        <w:spacing w:after="0"/>
        <w:ind w:left="0"/>
        <w:jc w:val="both"/>
      </w:pPr>
      <w:r>
        <w:rPr>
          <w:rFonts w:ascii="Times New Roman"/>
          <w:b w:val="false"/>
          <w:i w:val="false"/>
          <w:color w:val="000000"/>
          <w:sz w:val="28"/>
        </w:rPr>
        <w:t>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трудоустройство на социальное рабочее место;</w:t>
      </w:r>
    </w:p>
    <w:p>
      <w:pPr>
        <w:spacing w:after="0"/>
        <w:ind w:left="0"/>
        <w:jc w:val="both"/>
      </w:pPr>
      <w:r>
        <w:rPr>
          <w:rFonts w:ascii="Times New Roman"/>
          <w:b w:val="false"/>
          <w:i w:val="false"/>
          <w:color w:val="000000"/>
          <w:sz w:val="28"/>
        </w:rPr>
        <w:t>
      участие в "Молодежной практике";</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                  _________________________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29 августа 2016 года № 35</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обследования участковой комиссией материального</w:t>
      </w:r>
    </w:p>
    <w:p>
      <w:pPr>
        <w:spacing w:after="0"/>
        <w:ind w:left="0"/>
        <w:jc w:val="both"/>
      </w:pPr>
      <w:r>
        <w:rPr>
          <w:rFonts w:ascii="Times New Roman"/>
          <w:b w:val="false"/>
          <w:i w:val="false"/>
          <w:color w:val="000000"/>
          <w:sz w:val="28"/>
        </w:rPr>
        <w:t>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от "___" ________ 20__ г. _______________________________________</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Адрес места жительства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Дата и место рождения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Место работы, должность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Среднемесячный доход гражданина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Среднедушевой доход семьи</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763"/>
        <w:gridCol w:w="249"/>
        <w:gridCol w:w="921"/>
        <w:gridCol w:w="921"/>
        <w:gridCol w:w="921"/>
        <w:gridCol w:w="1970"/>
        <w:gridCol w:w="921"/>
        <w:gridCol w:w="922"/>
        <w:gridCol w:w="1867"/>
        <w:gridCol w:w="1342"/>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рож- </w:t>
            </w:r>
            <w:r>
              <w:br/>
            </w:r>
            <w:r>
              <w:rPr>
                <w:rFonts w:ascii="Times New Roman"/>
                <w:b w:val="false"/>
                <w:i w:val="false"/>
                <w:color w:val="000000"/>
                <w:sz w:val="20"/>
              </w:rPr>
              <w:t xml:space="preserve"> де- </w:t>
            </w:r>
            <w:r>
              <w:br/>
            </w:r>
            <w:r>
              <w:rPr>
                <w:rFonts w:ascii="Times New Roman"/>
                <w:b w:val="false"/>
                <w:i w:val="false"/>
                <w:color w:val="000000"/>
                <w:sz w:val="20"/>
              </w:rPr>
              <w:t>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r>
              <w:br/>
            </w:r>
            <w:r>
              <w:rPr>
                <w:rFonts w:ascii="Times New Roman"/>
                <w:b w:val="false"/>
                <w:i w:val="false"/>
                <w:color w:val="000000"/>
                <w:sz w:val="20"/>
              </w:rPr>
              <w:t>вен-ное</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 к </w:t>
            </w:r>
            <w:r>
              <w:br/>
            </w:r>
            <w:r>
              <w:rPr>
                <w:rFonts w:ascii="Times New Roman"/>
                <w:b w:val="false"/>
                <w:i w:val="false"/>
                <w:color w:val="000000"/>
                <w:sz w:val="20"/>
              </w:rPr>
              <w:t xml:space="preserve">заяви- </w:t>
            </w:r>
            <w:r>
              <w:br/>
            </w:r>
            <w:r>
              <w:rPr>
                <w:rFonts w:ascii="Times New Roman"/>
                <w:b w:val="false"/>
                <w:i w:val="false"/>
                <w:color w:val="000000"/>
                <w:sz w:val="20"/>
              </w:rPr>
              <w:t>телю</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xml:space="preserve">ра- </w:t>
            </w:r>
            <w:r>
              <w:br/>
            </w:r>
            <w:r>
              <w:rPr>
                <w:rFonts w:ascii="Times New Roman"/>
                <w:b w:val="false"/>
                <w:i w:val="false"/>
                <w:color w:val="000000"/>
                <w:sz w:val="20"/>
              </w:rPr>
              <w:t xml:space="preserve">зо- </w:t>
            </w:r>
            <w:r>
              <w:br/>
            </w:r>
            <w:r>
              <w:rPr>
                <w:rFonts w:ascii="Times New Roman"/>
                <w:b w:val="false"/>
                <w:i w:val="false"/>
                <w:color w:val="000000"/>
                <w:sz w:val="20"/>
              </w:rPr>
              <w:t xml:space="preserve">ва- </w:t>
            </w:r>
            <w:r>
              <w:br/>
            </w:r>
            <w:r>
              <w:rPr>
                <w:rFonts w:ascii="Times New Roman"/>
                <w:b w:val="false"/>
                <w:i w:val="false"/>
                <w:color w:val="000000"/>
                <w:sz w:val="20"/>
              </w:rPr>
              <w:t>ние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r>
              <w:br/>
            </w:r>
            <w:r>
              <w:rPr>
                <w:rFonts w:ascii="Times New Roman"/>
                <w:b w:val="false"/>
                <w:i w:val="false"/>
                <w:color w:val="000000"/>
                <w:sz w:val="20"/>
              </w:rPr>
              <w:t>тость,</w:t>
            </w:r>
            <w:r>
              <w:br/>
            </w:r>
            <w:r>
              <w:rPr>
                <w:rFonts w:ascii="Times New Roman"/>
                <w:b w:val="false"/>
                <w:i w:val="false"/>
                <w:color w:val="000000"/>
                <w:sz w:val="20"/>
              </w:rPr>
              <w:t xml:space="preserve"> место </w:t>
            </w:r>
            <w:r>
              <w:br/>
            </w:r>
            <w:r>
              <w:rPr>
                <w:rFonts w:ascii="Times New Roman"/>
                <w:b w:val="false"/>
                <w:i w:val="false"/>
                <w:color w:val="000000"/>
                <w:sz w:val="20"/>
              </w:rPr>
              <w:t>рабо-ты, учебы)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r>
              <w:br/>
            </w:r>
            <w:r>
              <w:rPr>
                <w:rFonts w:ascii="Times New Roman"/>
                <w:b w:val="false"/>
                <w:i w:val="false"/>
                <w:color w:val="000000"/>
                <w:sz w:val="20"/>
              </w:rPr>
              <w:t xml:space="preserve"> тоя- </w:t>
            </w:r>
            <w:r>
              <w:br/>
            </w:r>
            <w:r>
              <w:rPr>
                <w:rFonts w:ascii="Times New Roman"/>
                <w:b w:val="false"/>
                <w:i w:val="false"/>
                <w:color w:val="000000"/>
                <w:sz w:val="20"/>
              </w:rPr>
              <w:t xml:space="preserve">тель- </w:t>
            </w:r>
            <w:r>
              <w:br/>
            </w:r>
            <w:r>
              <w:rPr>
                <w:rFonts w:ascii="Times New Roman"/>
                <w:b w:val="false"/>
                <w:i w:val="false"/>
                <w:color w:val="000000"/>
                <w:sz w:val="20"/>
              </w:rPr>
              <w:t>ная</w:t>
            </w:r>
            <w:r>
              <w:br/>
            </w:r>
            <w:r>
              <w:rPr>
                <w:rFonts w:ascii="Times New Roman"/>
                <w:b w:val="false"/>
                <w:i w:val="false"/>
                <w:color w:val="000000"/>
                <w:sz w:val="20"/>
              </w:rPr>
              <w:t xml:space="preserve">заня- </w:t>
            </w:r>
            <w:r>
              <w:br/>
            </w:r>
            <w:r>
              <w:rPr>
                <w:rFonts w:ascii="Times New Roman"/>
                <w:b w:val="false"/>
                <w:i w:val="false"/>
                <w:color w:val="000000"/>
                <w:sz w:val="20"/>
              </w:rPr>
              <w:t>тость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 xml:space="preserve">нято- </w:t>
            </w:r>
            <w:r>
              <w:br/>
            </w:r>
            <w:r>
              <w:rPr>
                <w:rFonts w:ascii="Times New Roman"/>
                <w:b w:val="false"/>
                <w:i w:val="false"/>
                <w:color w:val="000000"/>
                <w:sz w:val="20"/>
              </w:rPr>
              <w:t>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r>
              <w:br/>
            </w:r>
            <w:r>
              <w:rPr>
                <w:rFonts w:ascii="Times New Roman"/>
                <w:b w:val="false"/>
                <w:i w:val="false"/>
                <w:color w:val="000000"/>
                <w:sz w:val="20"/>
              </w:rPr>
              <w:t xml:space="preserve"> органах </w:t>
            </w:r>
            <w:r>
              <w:br/>
            </w:r>
            <w:r>
              <w:rPr>
                <w:rFonts w:ascii="Times New Roman"/>
                <w:b w:val="false"/>
                <w:i w:val="false"/>
                <w:color w:val="000000"/>
                <w:sz w:val="20"/>
              </w:rPr>
              <w:t xml:space="preserve">занятос- </w:t>
            </w:r>
            <w:r>
              <w:br/>
            </w:r>
            <w:r>
              <w:rPr>
                <w:rFonts w:ascii="Times New Roman"/>
                <w:b w:val="false"/>
                <w:i w:val="false"/>
                <w:color w:val="000000"/>
                <w:sz w:val="20"/>
              </w:rPr>
              <w:t xml:space="preserve">ти в </w:t>
            </w:r>
            <w:r>
              <w:br/>
            </w:r>
            <w:r>
              <w:rPr>
                <w:rFonts w:ascii="Times New Roman"/>
                <w:b w:val="false"/>
                <w:i w:val="false"/>
                <w:color w:val="000000"/>
                <w:sz w:val="20"/>
              </w:rPr>
              <w:t xml:space="preserve">качестве </w:t>
            </w:r>
            <w:r>
              <w:br/>
            </w:r>
            <w:r>
              <w:rPr>
                <w:rFonts w:ascii="Times New Roman"/>
                <w:b w:val="false"/>
                <w:i w:val="false"/>
                <w:color w:val="000000"/>
                <w:sz w:val="20"/>
              </w:rPr>
              <w:t xml:space="preserve">безра- </w:t>
            </w:r>
            <w:r>
              <w:br/>
            </w:r>
            <w:r>
              <w:rPr>
                <w:rFonts w:ascii="Times New Roman"/>
                <w:b w:val="false"/>
                <w:i w:val="false"/>
                <w:color w:val="000000"/>
                <w:sz w:val="20"/>
              </w:rPr>
              <w:t>ботного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 ной подготовке </w:t>
            </w:r>
            <w:r>
              <w:br/>
            </w:r>
            <w:r>
              <w:rPr>
                <w:rFonts w:ascii="Times New Roman"/>
                <w:b w:val="false"/>
                <w:i w:val="false"/>
                <w:color w:val="000000"/>
                <w:sz w:val="20"/>
              </w:rPr>
              <w:t xml:space="preserve"> (переподготов-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w:t>
            </w:r>
            <w:r>
              <w:br/>
            </w:r>
            <w:r>
              <w:rPr>
                <w:rFonts w:ascii="Times New Roman"/>
                <w:b w:val="false"/>
                <w:i w:val="false"/>
                <w:color w:val="000000"/>
                <w:sz w:val="20"/>
              </w:rPr>
              <w:t>или в 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_______ человек.</w:t>
      </w:r>
    </w:p>
    <w:p>
      <w:pPr>
        <w:spacing w:after="0"/>
        <w:ind w:left="0"/>
        <w:jc w:val="both"/>
      </w:pP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государственной адресной социальной помощи" _______ человек.</w:t>
      </w:r>
    </w:p>
    <w:p>
      <w:pPr>
        <w:spacing w:after="0"/>
        <w:ind w:left="0"/>
        <w:jc w:val="both"/>
      </w:pPr>
      <w:r>
        <w:rPr>
          <w:rFonts w:ascii="Times New Roman"/>
          <w:b w:val="false"/>
          <w:i w:val="false"/>
          <w:color w:val="000000"/>
          <w:sz w:val="28"/>
        </w:rPr>
        <w:t>
      Другие причины незанятости (в розыске, в местах лишения свободы) ____________ человек.</w:t>
      </w:r>
    </w:p>
    <w:p>
      <w:pPr>
        <w:spacing w:after="0"/>
        <w:ind w:left="0"/>
        <w:jc w:val="both"/>
      </w:pPr>
      <w:r>
        <w:rPr>
          <w:rFonts w:ascii="Times New Roman"/>
          <w:b w:val="false"/>
          <w:i w:val="false"/>
          <w:color w:val="000000"/>
          <w:sz w:val="28"/>
        </w:rPr>
        <w:t>
      Количество несовершеннолетних детей _______ человек, в том числе:</w:t>
      </w:r>
    </w:p>
    <w:p>
      <w:pPr>
        <w:spacing w:after="0"/>
        <w:ind w:left="0"/>
        <w:jc w:val="both"/>
      </w:pPr>
      <w:r>
        <w:rPr>
          <w:rFonts w:ascii="Times New Roman"/>
          <w:b w:val="false"/>
          <w:i w:val="false"/>
          <w:color w:val="000000"/>
          <w:sz w:val="28"/>
        </w:rPr>
        <w:t>
      обучающихся на полном государственном обеспечении _____ человек;</w:t>
      </w:r>
    </w:p>
    <w:p>
      <w:pPr>
        <w:spacing w:after="0"/>
        <w:ind w:left="0"/>
        <w:jc w:val="both"/>
      </w:pPr>
      <w:r>
        <w:rPr>
          <w:rFonts w:ascii="Times New Roman"/>
          <w:b w:val="false"/>
          <w:i w:val="false"/>
          <w:color w:val="000000"/>
          <w:sz w:val="28"/>
        </w:rPr>
        <w:t>
      обучающихся в высших и средних специальных учебных заведениях на платной основе - _______ человек, стоимость обучения в год на учащегося ________ тенге.</w:t>
      </w:r>
    </w:p>
    <w:p>
      <w:pPr>
        <w:spacing w:after="0"/>
        <w:ind w:left="0"/>
        <w:jc w:val="both"/>
      </w:pPr>
      <w:r>
        <w:rPr>
          <w:rFonts w:ascii="Times New Roman"/>
          <w:b w:val="false"/>
          <w:i w:val="false"/>
          <w:color w:val="000000"/>
          <w:sz w:val="28"/>
        </w:rPr>
        <w:t xml:space="preserve">
      8. Наличие социального контракта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___ человек:</w:t>
      </w:r>
    </w:p>
    <w:p>
      <w:pPr>
        <w:spacing w:after="0"/>
        <w:ind w:left="0"/>
        <w:jc w:val="both"/>
      </w:pPr>
      <w:r>
        <w:rPr>
          <w:rFonts w:ascii="Times New Roman"/>
          <w:b w:val="false"/>
          <w:i w:val="false"/>
          <w:color w:val="000000"/>
          <w:sz w:val="28"/>
        </w:rPr>
        <w:t>
      1. (Фамилия, имя, отчество) _________________________________________________</w:t>
      </w:r>
    </w:p>
    <w:p>
      <w:pPr>
        <w:spacing w:after="0"/>
        <w:ind w:left="0"/>
        <w:jc w:val="both"/>
      </w:pPr>
      <w:r>
        <w:rPr>
          <w:rFonts w:ascii="Times New Roman"/>
          <w:b w:val="false"/>
          <w:i w:val="false"/>
          <w:color w:val="000000"/>
          <w:sz w:val="28"/>
        </w:rPr>
        <w:t>
      2. (Фамилия, имя, отчество) 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p>
      <w:pPr>
        <w:spacing w:after="0"/>
        <w:ind w:left="0"/>
        <w:jc w:val="both"/>
      </w:pPr>
      <w:r>
        <w:rPr>
          <w:rFonts w:ascii="Times New Roman"/>
          <w:b w:val="false"/>
          <w:i w:val="false"/>
          <w:color w:val="000000"/>
          <w:sz w:val="28"/>
        </w:rPr>
        <w:t>
      беременные и кормящие женщины __человек;</w:t>
      </w:r>
    </w:p>
    <w:p>
      <w:pPr>
        <w:spacing w:after="0"/>
        <w:ind w:left="0"/>
        <w:jc w:val="both"/>
      </w:pPr>
      <w:r>
        <w:rPr>
          <w:rFonts w:ascii="Times New Roman"/>
          <w:b w:val="false"/>
          <w:i w:val="false"/>
          <w:color w:val="000000"/>
          <w:sz w:val="28"/>
        </w:rPr>
        <w:t>
      дети от 4 до 6 лет __человек;</w:t>
      </w:r>
    </w:p>
    <w:p>
      <w:pPr>
        <w:spacing w:after="0"/>
        <w:ind w:left="0"/>
        <w:jc w:val="both"/>
      </w:pPr>
      <w:r>
        <w:rPr>
          <w:rFonts w:ascii="Times New Roman"/>
          <w:b w:val="false"/>
          <w:i w:val="false"/>
          <w:color w:val="000000"/>
          <w:sz w:val="28"/>
        </w:rPr>
        <w:t>
      дети с ограниченными возможностями __человек;</w:t>
      </w:r>
    </w:p>
    <w:p>
      <w:pPr>
        <w:spacing w:after="0"/>
        <w:ind w:left="0"/>
        <w:jc w:val="both"/>
      </w:pPr>
      <w:r>
        <w:rPr>
          <w:rFonts w:ascii="Times New Roman"/>
          <w:b w:val="false"/>
          <w:i w:val="false"/>
          <w:color w:val="000000"/>
          <w:sz w:val="28"/>
        </w:rPr>
        <w:t xml:space="preserve">
      молодежь от 16 до 19 лет ___человек. </w:t>
      </w:r>
    </w:p>
    <w:p>
      <w:pPr>
        <w:spacing w:after="0"/>
        <w:ind w:left="0"/>
        <w:jc w:val="both"/>
      </w:pP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p>
    <w:p>
      <w:pPr>
        <w:spacing w:after="0"/>
        <w:ind w:left="0"/>
        <w:jc w:val="both"/>
      </w:pPr>
      <w:r>
        <w:rPr>
          <w:rFonts w:ascii="Times New Roman"/>
          <w:b w:val="false"/>
          <w:i w:val="false"/>
          <w:color w:val="000000"/>
          <w:sz w:val="28"/>
        </w:rPr>
        <w:t>
      (нужное указать)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_____________________________</w:t>
      </w:r>
    </w:p>
    <w:p>
      <w:pPr>
        <w:spacing w:after="0"/>
        <w:ind w:left="0"/>
        <w:jc w:val="both"/>
      </w:pPr>
      <w:r>
        <w:rPr>
          <w:rFonts w:ascii="Times New Roman"/>
          <w:b w:val="false"/>
          <w:i w:val="false"/>
          <w:color w:val="000000"/>
          <w:sz w:val="28"/>
        </w:rPr>
        <w:t>
      Расходы на содержание жилья в месяц_________________________________________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11.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726"/>
        <w:gridCol w:w="560"/>
        <w:gridCol w:w="2505"/>
        <w:gridCol w:w="516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 (в том числе заявителя), имеющих доход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3 месяца, предшествующему месяцу обращения</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w:t>
      </w:r>
    </w:p>
    <w:p>
      <w:pPr>
        <w:spacing w:after="0"/>
        <w:ind w:left="0"/>
        <w:jc w:val="both"/>
      </w:pPr>
      <w:r>
        <w:rPr>
          <w:rFonts w:ascii="Times New Roman"/>
          <w:b w:val="false"/>
          <w:i w:val="false"/>
          <w:color w:val="000000"/>
          <w:sz w:val="28"/>
        </w:rPr>
        <w:t>
      доходы от его эксплуатации)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w:t>
      </w:r>
    </w:p>
    <w:p>
      <w:pPr>
        <w:spacing w:after="0"/>
        <w:ind w:left="0"/>
        <w:jc w:val="both"/>
      </w:pPr>
      <w:r>
        <w:rPr>
          <w:rFonts w:ascii="Times New Roman"/>
          <w:b w:val="false"/>
          <w:i w:val="false"/>
          <w:color w:val="000000"/>
          <w:sz w:val="28"/>
        </w:rPr>
        <w:t>
      13. Иные доходы семьи (форма, сумма, источник):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Видимые признаки нуждаемости (состояние мебели, жилья, электропроводки)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Видимые признаки благополучия (тарелка спутниковой антенны, кондиционер, свежий дорогой ремонт)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Санитарно-эпидемиологические условия проживания ________________________</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Председатель комиссии:</w:t>
      </w:r>
    </w:p>
    <w:p>
      <w:pPr>
        <w:spacing w:after="0"/>
        <w:ind w:left="0"/>
        <w:jc w:val="both"/>
      </w:pPr>
      <w:r>
        <w:rPr>
          <w:rFonts w:ascii="Times New Roman"/>
          <w:b w:val="false"/>
          <w:i w:val="false"/>
          <w:color w:val="000000"/>
          <w:sz w:val="28"/>
        </w:rPr>
        <w:t>
      _________________________ 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xml:space="preserve">
      (подпись)             (фамилия, имя, отчество )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Фамилия, имя, отчество и подпись заявителя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 ____________________________________ </w:t>
      </w:r>
    </w:p>
    <w:p>
      <w:pPr>
        <w:spacing w:after="0"/>
        <w:ind w:left="0"/>
        <w:jc w:val="both"/>
      </w:pPr>
      <w:r>
        <w:rPr>
          <w:rFonts w:ascii="Times New Roman"/>
          <w:b w:val="false"/>
          <w:i w:val="false"/>
          <w:color w:val="000000"/>
          <w:sz w:val="28"/>
        </w:rPr>
        <w:t>
      Фамилия, имя, отчество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29 августа 2016 года № 35</w:t>
            </w:r>
          </w:p>
        </w:tc>
      </w:tr>
    </w:tbl>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 (необходимости,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Председатель комиссии:       ________________             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                   __________________________</w:t>
      </w:r>
    </w:p>
    <w:p>
      <w:pPr>
        <w:spacing w:after="0"/>
        <w:ind w:left="0"/>
        <w:jc w:val="both"/>
      </w:pPr>
      <w:r>
        <w:rPr>
          <w:rFonts w:ascii="Times New Roman"/>
          <w:b w:val="false"/>
          <w:i w:val="false"/>
          <w:color w:val="000000"/>
          <w:sz w:val="28"/>
        </w:rPr>
        <w:t>
      _________________                   __________________________</w:t>
      </w:r>
    </w:p>
    <w:p>
      <w:pPr>
        <w:spacing w:after="0"/>
        <w:ind w:left="0"/>
        <w:jc w:val="both"/>
      </w:pPr>
      <w:r>
        <w:rPr>
          <w:rFonts w:ascii="Times New Roman"/>
          <w:b w:val="false"/>
          <w:i w:val="false"/>
          <w:color w:val="000000"/>
          <w:sz w:val="28"/>
        </w:rPr>
        <w:t>
      _________________                   __________________________</w:t>
      </w:r>
    </w:p>
    <w:p>
      <w:pPr>
        <w:spacing w:after="0"/>
        <w:ind w:left="0"/>
        <w:jc w:val="both"/>
      </w:pPr>
      <w:r>
        <w:rPr>
          <w:rFonts w:ascii="Times New Roman"/>
          <w:b w:val="false"/>
          <w:i w:val="false"/>
          <w:color w:val="000000"/>
          <w:sz w:val="28"/>
        </w:rPr>
        <w:t>
      _________________                   __________________________</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"____"_____________________ 20__ г.</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районного маслихата от 29 августа 2016 года № 35</w:t>
            </w:r>
          </w:p>
        </w:tc>
      </w:tr>
    </w:tbl>
    <w:p>
      <w:pPr>
        <w:spacing w:after="0"/>
        <w:ind w:left="0"/>
        <w:jc w:val="both"/>
      </w:pPr>
      <w:r>
        <w:rPr>
          <w:rFonts w:ascii="Times New Roman"/>
          <w:b w:val="false"/>
          <w:i w:val="false"/>
          <w:color w:val="000000"/>
          <w:sz w:val="28"/>
        </w:rPr>
        <w:t>
      Регистрационный номер семьи __________</w:t>
      </w:r>
    </w:p>
    <w:p>
      <w:pPr>
        <w:spacing w:after="0"/>
        <w:ind w:left="0"/>
        <w:jc w:val="both"/>
      </w:pPr>
      <w:r>
        <w:rPr>
          <w:rFonts w:ascii="Times New Roman"/>
          <w:b w:val="false"/>
          <w:i w:val="false"/>
          <w:color w:val="000000"/>
          <w:sz w:val="28"/>
        </w:rPr>
        <w:t>
      Сведения о наличии личного подсобного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w:t>
      </w:r>
    </w:p>
    <w:p>
      <w:pPr>
        <w:spacing w:after="0"/>
        <w:ind w:left="0"/>
        <w:jc w:val="both"/>
      </w:pPr>
      <w:r>
        <w:rPr>
          <w:rFonts w:ascii="Times New Roman"/>
          <w:b w:val="false"/>
          <w:i w:val="false"/>
          <w:color w:val="000000"/>
          <w:sz w:val="28"/>
        </w:rPr>
        <w:t>
      Дата_____________________________</w:t>
      </w:r>
    </w:p>
    <w:p>
      <w:pPr>
        <w:spacing w:after="0"/>
        <w:ind w:left="0"/>
        <w:jc w:val="both"/>
      </w:pPr>
      <w:r>
        <w:rPr>
          <w:rFonts w:ascii="Times New Roman"/>
          <w:b w:val="false"/>
          <w:i w:val="false"/>
          <w:color w:val="000000"/>
          <w:sz w:val="28"/>
        </w:rPr>
        <w:t xml:space="preserve">
      Фамилия, имя, отчество акима поселка, села, </w:t>
      </w:r>
    </w:p>
    <w:p>
      <w:pPr>
        <w:spacing w:after="0"/>
        <w:ind w:left="0"/>
        <w:jc w:val="both"/>
      </w:pPr>
      <w:r>
        <w:rPr>
          <w:rFonts w:ascii="Times New Roman"/>
          <w:b w:val="false"/>
          <w:i w:val="false"/>
          <w:color w:val="000000"/>
          <w:sz w:val="28"/>
        </w:rPr>
        <w:t>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________________________ 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районного маслихата от 29 августа 2016 года № 35</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проживающего по адресу_______________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документ удостоверение личности №____________</w:t>
      </w:r>
    </w:p>
    <w:p>
      <w:pPr>
        <w:spacing w:after="0"/>
        <w:ind w:left="0"/>
        <w:jc w:val="both"/>
      </w:pPr>
      <w:r>
        <w:rPr>
          <w:rFonts w:ascii="Times New Roman"/>
          <w:b w:val="false"/>
          <w:i w:val="false"/>
          <w:color w:val="000000"/>
          <w:sz w:val="28"/>
        </w:rPr>
        <w:t>
      Дата выдачи_________________________</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w:t>
      </w:r>
    </w:p>
    <w:p>
      <w:pPr>
        <w:spacing w:after="0"/>
        <w:ind w:left="0"/>
        <w:jc w:val="both"/>
      </w:pPr>
      <w:r>
        <w:rPr>
          <w:rFonts w:ascii="Times New Roman"/>
          <w:b w:val="false"/>
          <w:i w:val="false"/>
          <w:color w:val="000000"/>
          <w:sz w:val="28"/>
        </w:rPr>
        <w:t>
      банковский счет № ___________________________</w:t>
      </w:r>
    </w:p>
    <w:p>
      <w:pPr>
        <w:spacing w:after="0"/>
        <w:ind w:left="0"/>
        <w:jc w:val="both"/>
      </w:pPr>
      <w:r>
        <w:rPr>
          <w:rFonts w:ascii="Times New Roman"/>
          <w:b w:val="false"/>
          <w:i w:val="false"/>
          <w:color w:val="000000"/>
          <w:sz w:val="28"/>
        </w:rPr>
        <w:t>
      № лицевого счета 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принять меня (мою семью) в проект и назначить обусловленную денежную помощь на основании социального контракта семьи.</w:t>
      </w:r>
    </w:p>
    <w:p>
      <w:pPr>
        <w:spacing w:after="0"/>
        <w:ind w:left="0"/>
        <w:jc w:val="both"/>
      </w:pPr>
      <w:r>
        <w:rPr>
          <w:rFonts w:ascii="Times New Roman"/>
          <w:b w:val="false"/>
          <w:i w:val="false"/>
          <w:color w:val="000000"/>
          <w:sz w:val="28"/>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p>
    <w:p>
      <w:pPr>
        <w:spacing w:after="0"/>
        <w:ind w:left="0"/>
        <w:jc w:val="both"/>
      </w:pP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p>
      <w:pPr>
        <w:spacing w:after="0"/>
        <w:ind w:left="0"/>
        <w:jc w:val="both"/>
      </w:pPr>
      <w:r>
        <w:rPr>
          <w:rFonts w:ascii="Times New Roman"/>
          <w:b w:val="false"/>
          <w:i w:val="false"/>
          <w:color w:val="000000"/>
          <w:sz w:val="28"/>
        </w:rPr>
        <w:t>
      Моя семья (включая меня) состоит из _____ человек.</w:t>
      </w:r>
    </w:p>
    <w:p>
      <w:pPr>
        <w:spacing w:after="0"/>
        <w:ind w:left="0"/>
        <w:jc w:val="both"/>
      </w:pPr>
      <w:r>
        <w:rPr>
          <w:rFonts w:ascii="Times New Roman"/>
          <w:b w:val="false"/>
          <w:i w:val="false"/>
          <w:color w:val="000000"/>
          <w:sz w:val="28"/>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p>
    <w:p>
      <w:pPr>
        <w:spacing w:after="0"/>
        <w:ind w:left="0"/>
        <w:jc w:val="both"/>
      </w:pPr>
      <w:r>
        <w:rPr>
          <w:rFonts w:ascii="Times New Roman"/>
          <w:b w:val="false"/>
          <w:i w:val="false"/>
          <w:color w:val="000000"/>
          <w:sz w:val="28"/>
        </w:rPr>
        <w:t>
      влекущих прекращение выплаты обусловленной денежной помощи или изменение ее размера, обязуюсь в течение пятнадцати рабочих дней сообщить о них.</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ложной информации и недостоверных (поддельных) документов. </w:t>
      </w:r>
    </w:p>
    <w:p>
      <w:pPr>
        <w:spacing w:after="0"/>
        <w:ind w:left="0"/>
        <w:jc w:val="both"/>
      </w:pPr>
      <w:r>
        <w:rPr>
          <w:rFonts w:ascii="Times New Roman"/>
          <w:b w:val="false"/>
          <w:i w:val="false"/>
          <w:color w:val="000000"/>
          <w:sz w:val="28"/>
        </w:rPr>
        <w:t>
      Одновременно прошу рассмотреть возможность предоставления в соответствии с законодательством Республики Казахстан мне и членам моей семьи:</w:t>
      </w:r>
    </w:p>
    <w:p>
      <w:pPr>
        <w:spacing w:after="0"/>
        <w:ind w:left="0"/>
        <w:jc w:val="both"/>
      </w:pPr>
      <w:r>
        <w:rPr>
          <w:rFonts w:ascii="Times New Roman"/>
          <w:b w:val="false"/>
          <w:i w:val="false"/>
          <w:color w:val="000000"/>
          <w:sz w:val="28"/>
        </w:rPr>
        <w:t>
      специальных социальных услуг;</w:t>
      </w:r>
    </w:p>
    <w:p>
      <w:pPr>
        <w:spacing w:after="0"/>
        <w:ind w:left="0"/>
        <w:jc w:val="both"/>
      </w:pPr>
      <w:r>
        <w:rPr>
          <w:rFonts w:ascii="Times New Roman"/>
          <w:b w:val="false"/>
          <w:i w:val="false"/>
          <w:color w:val="000000"/>
          <w:sz w:val="28"/>
        </w:rPr>
        <w:t>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p>
    <w:p>
      <w:pPr>
        <w:spacing w:after="0"/>
        <w:ind w:left="0"/>
        <w:jc w:val="both"/>
      </w:pPr>
      <w:r>
        <w:rPr>
          <w:rFonts w:ascii="Times New Roman"/>
          <w:b w:val="false"/>
          <w:i w:val="false"/>
          <w:color w:val="000000"/>
          <w:sz w:val="28"/>
        </w:rPr>
        <w:t>
      социальной помощи по решению местных представительных органов.</w:t>
      </w:r>
    </w:p>
    <w:p>
      <w:pPr>
        <w:spacing w:after="0"/>
        <w:ind w:left="0"/>
        <w:jc w:val="both"/>
      </w:pPr>
      <w:r>
        <w:rPr>
          <w:rFonts w:ascii="Times New Roman"/>
          <w:b w:val="false"/>
          <w:i w:val="false"/>
          <w:color w:val="000000"/>
          <w:sz w:val="28"/>
        </w:rPr>
        <w:t>
      "____" __________20__года__________________(дата) (подпись заявителя)</w:t>
      </w:r>
    </w:p>
    <w:p>
      <w:pPr>
        <w:spacing w:after="0"/>
        <w:ind w:left="0"/>
        <w:jc w:val="both"/>
      </w:pPr>
      <w:r>
        <w:rPr>
          <w:rFonts w:ascii="Times New Roman"/>
          <w:b w:val="false"/>
          <w:i w:val="false"/>
          <w:color w:val="000000"/>
          <w:sz w:val="28"/>
        </w:rPr>
        <w:t xml:space="preserve">
      Для служебных отметок отдела занятости и социальных </w:t>
      </w:r>
      <w:r>
        <w:br/>
      </w:r>
      <w:r>
        <w:rPr>
          <w:rFonts w:ascii="Times New Roman"/>
          <w:b w:val="false"/>
          <w:i w:val="false"/>
          <w:color w:val="000000"/>
          <w:sz w:val="28"/>
        </w:rPr>
        <w:t>программ.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Документы приняты</w:t>
      </w:r>
    </w:p>
    <w:p>
      <w:pPr>
        <w:spacing w:after="0"/>
        <w:ind w:left="0"/>
        <w:jc w:val="both"/>
      </w:pPr>
      <w:r>
        <w:rPr>
          <w:rFonts w:ascii="Times New Roman"/>
          <w:b w:val="false"/>
          <w:i w:val="false"/>
          <w:color w:val="000000"/>
          <w:sz w:val="28"/>
        </w:rPr>
        <w:t>
      "____" __________20__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и подпись лица, принявшего документы</w:t>
      </w:r>
    </w:p>
    <w:p>
      <w:pPr>
        <w:spacing w:after="0"/>
        <w:ind w:left="0"/>
        <w:jc w:val="both"/>
      </w:pPr>
      <w:r>
        <w:rPr>
          <w:rFonts w:ascii="Times New Roman"/>
          <w:b w:val="false"/>
          <w:i w:val="false"/>
          <w:color w:val="000000"/>
          <w:sz w:val="28"/>
        </w:rPr>
        <w:t>
      _________ Регистрационный номер заявителя (семьи)</w:t>
      </w:r>
    </w:p>
    <w:p>
      <w:pPr>
        <w:spacing w:after="0"/>
        <w:ind w:left="0"/>
        <w:jc w:val="both"/>
      </w:pPr>
      <w:r>
        <w:rPr>
          <w:rFonts w:ascii="Times New Roman"/>
          <w:b w:val="false"/>
          <w:i w:val="false"/>
          <w:color w:val="000000"/>
          <w:sz w:val="28"/>
        </w:rPr>
        <w:t>
      Заявление с прилагаемыми документами переданы в участковую комиссию "__" __________ 20__ года</w:t>
      </w:r>
    </w:p>
    <w:p>
      <w:pPr>
        <w:spacing w:after="0"/>
        <w:ind w:left="0"/>
        <w:jc w:val="both"/>
      </w:pPr>
      <w:r>
        <w:rPr>
          <w:rFonts w:ascii="Times New Roman"/>
          <w:b w:val="false"/>
          <w:i w:val="false"/>
          <w:color w:val="000000"/>
          <w:sz w:val="28"/>
        </w:rPr>
        <w:t>
      Принято "__" ________ 20__ года</w:t>
      </w:r>
    </w:p>
    <w:p>
      <w:pPr>
        <w:spacing w:after="0"/>
        <w:ind w:left="0"/>
        <w:jc w:val="both"/>
      </w:pPr>
      <w:r>
        <w:rPr>
          <w:rFonts w:ascii="Times New Roman"/>
          <w:b w:val="false"/>
          <w:i w:val="false"/>
          <w:color w:val="000000"/>
          <w:sz w:val="28"/>
        </w:rPr>
        <w:t>
      ___________________________________________фамилия, имя, отчество и подпись члена участковой комиссии, принявшего документы</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Отметка уполномоченного органа о дате приема документов от акима поселка, села, сельского округа "____"_________ 20___ года,</w:t>
      </w:r>
    </w:p>
    <w:p>
      <w:pPr>
        <w:spacing w:after="0"/>
        <w:ind w:left="0"/>
        <w:jc w:val="both"/>
      </w:pPr>
      <w:r>
        <w:rPr>
          <w:rFonts w:ascii="Times New Roman"/>
          <w:b w:val="false"/>
          <w:i w:val="false"/>
          <w:color w:val="000000"/>
          <w:sz w:val="28"/>
        </w:rPr>
        <w:t>
      Фамилия, имя, отчество должность, подпись лица, принявшего документы _______________________________________________________________________________</w:t>
      </w:r>
    </w:p>
    <w:p>
      <w:pPr>
        <w:spacing w:after="0"/>
        <w:ind w:left="0"/>
        <w:jc w:val="both"/>
      </w:pPr>
      <w:r>
        <w:rPr>
          <w:rFonts w:ascii="Times New Roman"/>
          <w:b w:val="false"/>
          <w:i w:val="false"/>
          <w:color w:val="000000"/>
          <w:sz w:val="28"/>
        </w:rPr>
        <w:t>
      _ _ _ _ _ _ _ _ _ _ _ _ _ __ _ _ _ _ _ _ _ _ _ _ _ _ _ _ _ _ _ _ _ 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Заявление гражданина(ки) _________________________с прилагаемыми документами в количестве___ штук, с регистрационным номером семьи ____________________________</w:t>
      </w:r>
    </w:p>
    <w:p>
      <w:pPr>
        <w:spacing w:after="0"/>
        <w:ind w:left="0"/>
        <w:jc w:val="both"/>
      </w:pPr>
      <w:r>
        <w:rPr>
          <w:rFonts w:ascii="Times New Roman"/>
          <w:b w:val="false"/>
          <w:i w:val="false"/>
          <w:color w:val="000000"/>
          <w:sz w:val="28"/>
        </w:rPr>
        <w:t>
      принято "____" _____________20__ года</w:t>
      </w:r>
    </w:p>
    <w:p>
      <w:pPr>
        <w:spacing w:after="0"/>
        <w:ind w:left="0"/>
        <w:jc w:val="both"/>
      </w:pPr>
      <w:r>
        <w:rPr>
          <w:rFonts w:ascii="Times New Roman"/>
          <w:b w:val="false"/>
          <w:i w:val="false"/>
          <w:color w:val="000000"/>
          <w:sz w:val="28"/>
        </w:rPr>
        <w:t>
      Фамилия, имя, отчество, должность, подпись лица, принявшего документы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районного маслихата от 29 августа 2016 года № 35</w:t>
            </w:r>
          </w:p>
        </w:tc>
      </w:tr>
    </w:tbl>
    <w:p>
      <w:pPr>
        <w:spacing w:after="0"/>
        <w:ind w:left="0"/>
        <w:jc w:val="both"/>
      </w:pPr>
      <w:r>
        <w:rPr>
          <w:rFonts w:ascii="Times New Roman"/>
          <w:b w:val="false"/>
          <w:i w:val="false"/>
          <w:color w:val="000000"/>
          <w:sz w:val="28"/>
        </w:rPr>
        <w:t>
      Решение о назначении (отказе в назначении)</w:t>
      </w:r>
    </w:p>
    <w:p>
      <w:pPr>
        <w:spacing w:after="0"/>
        <w:ind w:left="0"/>
        <w:jc w:val="both"/>
      </w:pPr>
      <w:r>
        <w:rPr>
          <w:rFonts w:ascii="Times New Roman"/>
          <w:b w:val="false"/>
          <w:i w:val="false"/>
          <w:color w:val="000000"/>
          <w:sz w:val="28"/>
        </w:rPr>
        <w:t>
      обусловленной денежной помощи</w:t>
      </w:r>
    </w:p>
    <w:p>
      <w:pPr>
        <w:spacing w:after="0"/>
        <w:ind w:left="0"/>
        <w:jc w:val="both"/>
      </w:pPr>
      <w:r>
        <w:rPr>
          <w:rFonts w:ascii="Times New Roman"/>
          <w:b w:val="false"/>
          <w:i w:val="false"/>
          <w:color w:val="000000"/>
          <w:sz w:val="28"/>
        </w:rPr>
        <w:t>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p>
    <w:p>
      <w:pPr>
        <w:spacing w:after="0"/>
        <w:ind w:left="0"/>
        <w:jc w:val="both"/>
      </w:pPr>
      <w:r>
        <w:rPr>
          <w:rFonts w:ascii="Times New Roman"/>
          <w:b w:val="false"/>
          <w:i w:val="false"/>
          <w:color w:val="000000"/>
          <w:sz w:val="28"/>
        </w:rPr>
        <w:t>
      № дела ___________</w:t>
      </w:r>
    </w:p>
    <w:p>
      <w:pPr>
        <w:spacing w:after="0"/>
        <w:ind w:left="0"/>
        <w:jc w:val="both"/>
      </w:pPr>
      <w:r>
        <w:rPr>
          <w:rFonts w:ascii="Times New Roman"/>
          <w:b w:val="false"/>
          <w:i w:val="false"/>
          <w:color w:val="000000"/>
          <w:sz w:val="28"/>
        </w:rPr>
        <w:t>
      О назначении (изменении размера, отказе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
      Заявитель_________________________________________________________________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Дата обращения "___" ___________ 20__ года</w:t>
      </w:r>
    </w:p>
    <w:p>
      <w:pPr>
        <w:spacing w:after="0"/>
        <w:ind w:left="0"/>
        <w:jc w:val="both"/>
      </w:pPr>
      <w:r>
        <w:rPr>
          <w:rFonts w:ascii="Times New Roman"/>
          <w:b w:val="false"/>
          <w:i w:val="false"/>
          <w:color w:val="000000"/>
          <w:sz w:val="28"/>
        </w:rPr>
        <w:t>
      1. Назначить обусловленную денежную помощь семье на основании социального контракта активизации семьи с ____ 20__ года по ___ 20__ года</w:t>
      </w:r>
    </w:p>
    <w:p>
      <w:pPr>
        <w:spacing w:after="0"/>
        <w:ind w:left="0"/>
        <w:jc w:val="both"/>
      </w:pPr>
      <w:r>
        <w:rPr>
          <w:rFonts w:ascii="Times New Roman"/>
          <w:b w:val="false"/>
          <w:i w:val="false"/>
          <w:color w:val="000000"/>
          <w:sz w:val="28"/>
        </w:rPr>
        <w:t>
      в сумме _________________ тенге 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
      2. Изменить размер обусловленной денежной помощи на основании социального контракта активизации семьи с ____ 20__ года по ____ 20__ года и установить в сумме </w:t>
      </w:r>
      <w:r>
        <w:br/>
      </w:r>
      <w:r>
        <w:rPr>
          <w:rFonts w:ascii="Times New Roman"/>
          <w:b w:val="false"/>
          <w:i w:val="false"/>
          <w:color w:val="000000"/>
          <w:sz w:val="28"/>
        </w:rPr>
        <w:t>_______ тенге 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 ________________________________________________________________</w:t>
      </w:r>
    </w:p>
    <w:p>
      <w:pPr>
        <w:spacing w:after="0"/>
        <w:ind w:left="0"/>
        <w:jc w:val="both"/>
      </w:pPr>
      <w:r>
        <w:rPr>
          <w:rFonts w:ascii="Times New Roman"/>
          <w:b w:val="false"/>
          <w:i w:val="false"/>
          <w:color w:val="000000"/>
          <w:sz w:val="28"/>
        </w:rPr>
        <w:t>
      3. Отказать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(обоснование)</w:t>
      </w:r>
    </w:p>
    <w:p>
      <w:pPr>
        <w:spacing w:after="0"/>
        <w:ind w:left="0"/>
        <w:jc w:val="both"/>
      </w:pPr>
      <w:r>
        <w:rPr>
          <w:rFonts w:ascii="Times New Roman"/>
          <w:b w:val="false"/>
          <w:i w:val="false"/>
          <w:color w:val="000000"/>
          <w:sz w:val="28"/>
        </w:rPr>
        <w:t xml:space="preserve">
      Руководитель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 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районного маслихата от 29 августа 2016 года № 35</w:t>
            </w:r>
          </w:p>
        </w:tc>
      </w:tr>
    </w:tbl>
    <w:p>
      <w:pPr>
        <w:spacing w:after="0"/>
        <w:ind w:left="0"/>
        <w:jc w:val="both"/>
      </w:pPr>
      <w:r>
        <w:rPr>
          <w:rFonts w:ascii="Times New Roman"/>
          <w:b w:val="false"/>
          <w:i w:val="false"/>
          <w:color w:val="000000"/>
          <w:sz w:val="28"/>
        </w:rPr>
        <w:t>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_____________________________________________________</w:t>
      </w:r>
    </w:p>
    <w:p>
      <w:pPr>
        <w:spacing w:after="0"/>
        <w:ind w:left="0"/>
        <w:jc w:val="both"/>
      </w:pPr>
      <w:r>
        <w:rPr>
          <w:rFonts w:ascii="Times New Roman"/>
          <w:b w:val="false"/>
          <w:i w:val="false"/>
          <w:color w:val="000000"/>
          <w:sz w:val="28"/>
        </w:rPr>
        <w:t>
      Получатель помощи: _______________________________________________________</w:t>
      </w:r>
    </w:p>
    <w:p>
      <w:pPr>
        <w:spacing w:after="0"/>
        <w:ind w:left="0"/>
        <w:jc w:val="both"/>
      </w:pPr>
      <w:r>
        <w:rPr>
          <w:rFonts w:ascii="Times New Roman"/>
          <w:b w:val="false"/>
          <w:i w:val="false"/>
          <w:color w:val="000000"/>
          <w:sz w:val="28"/>
        </w:rPr>
        <w:t>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w:t>
      </w:r>
    </w:p>
    <w:p>
      <w:pPr>
        <w:spacing w:after="0"/>
        <w:ind w:left="0"/>
        <w:jc w:val="both"/>
      </w:pPr>
      <w:r>
        <w:rPr>
          <w:rFonts w:ascii="Times New Roman"/>
          <w:b w:val="false"/>
          <w:i w:val="false"/>
          <w:color w:val="000000"/>
          <w:sz w:val="28"/>
        </w:rPr>
        <w:t>
      Дата окончания действия контракта 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807"/>
        <w:gridCol w:w="515"/>
        <w:gridCol w:w="838"/>
        <w:gridCol w:w="838"/>
        <w:gridCol w:w="3312"/>
        <w:gridCol w:w="2131"/>
        <w:gridCol w:w="1698"/>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Необходимое взаимодействие: с органом службы занятости_______________________</w:t>
      </w:r>
    </w:p>
    <w:p>
      <w:pPr>
        <w:spacing w:after="0"/>
        <w:ind w:left="0"/>
        <w:jc w:val="both"/>
      </w:pPr>
      <w:r>
        <w:rPr>
          <w:rFonts w:ascii="Times New Roman"/>
          <w:b w:val="false"/>
          <w:i w:val="false"/>
          <w:color w:val="000000"/>
          <w:sz w:val="28"/>
        </w:rPr>
        <w:t>
      с органом здравоохранения__________________________________________________</w:t>
      </w:r>
    </w:p>
    <w:p>
      <w:pPr>
        <w:spacing w:after="0"/>
        <w:ind w:left="0"/>
        <w:jc w:val="both"/>
      </w:pPr>
      <w:r>
        <w:rPr>
          <w:rFonts w:ascii="Times New Roman"/>
          <w:b w:val="false"/>
          <w:i w:val="false"/>
          <w:color w:val="000000"/>
          <w:sz w:val="28"/>
        </w:rPr>
        <w:t>
      другие контакты____________________________________________________________</w:t>
      </w:r>
    </w:p>
    <w:p>
      <w:pPr>
        <w:spacing w:after="0"/>
        <w:ind w:left="0"/>
        <w:jc w:val="both"/>
      </w:pPr>
      <w:r>
        <w:rPr>
          <w:rFonts w:ascii="Times New Roman"/>
          <w:b w:val="false"/>
          <w:i w:val="false"/>
          <w:color w:val="000000"/>
          <w:sz w:val="28"/>
        </w:rPr>
        <w:t>
      Фамилия, имя, отчество _____________________________________________________</w:t>
      </w:r>
    </w:p>
    <w:p>
      <w:pPr>
        <w:spacing w:after="0"/>
        <w:ind w:left="0"/>
        <w:jc w:val="both"/>
      </w:pPr>
      <w:r>
        <w:rPr>
          <w:rFonts w:ascii="Times New Roman"/>
          <w:b w:val="false"/>
          <w:i w:val="false"/>
          <w:color w:val="000000"/>
          <w:sz w:val="28"/>
        </w:rPr>
        <w:t>
      Подпись консультанта по социальной работе: ______________</w:t>
      </w:r>
    </w:p>
    <w:p>
      <w:pPr>
        <w:spacing w:after="0"/>
        <w:ind w:left="0"/>
        <w:jc w:val="both"/>
      </w:pPr>
      <w:r>
        <w:rPr>
          <w:rFonts w:ascii="Times New Roman"/>
          <w:b w:val="false"/>
          <w:i w:val="false"/>
          <w:color w:val="000000"/>
          <w:sz w:val="28"/>
        </w:rPr>
        <w:t>
      Дата________________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p>
    <w:p>
      <w:pPr>
        <w:spacing w:after="0"/>
        <w:ind w:left="0"/>
        <w:jc w:val="both"/>
      </w:pPr>
      <w:r>
        <w:rPr>
          <w:rFonts w:ascii="Times New Roman"/>
          <w:b w:val="false"/>
          <w:i w:val="false"/>
          <w:color w:val="000000"/>
          <w:sz w:val="28"/>
        </w:rPr>
        <w:t>
      Виды предоставляемой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bl>
    <w:p>
      <w:pPr>
        <w:spacing w:after="0"/>
        <w:ind w:left="0"/>
        <w:jc w:val="both"/>
      </w:pPr>
      <w:r>
        <w:rPr>
          <w:rFonts w:ascii="Times New Roman"/>
          <w:b w:val="false"/>
          <w:i w:val="false"/>
          <w:color w:val="000000"/>
          <w:sz w:val="28"/>
        </w:rPr>
        <w:t>
      В случае единовременной выплаты:</w:t>
      </w:r>
    </w:p>
    <w:p>
      <w:pPr>
        <w:spacing w:after="0"/>
        <w:ind w:left="0"/>
        <w:jc w:val="both"/>
      </w:pPr>
      <w:r>
        <w:rPr>
          <w:rFonts w:ascii="Times New Roman"/>
          <w:b w:val="false"/>
          <w:i w:val="false"/>
          <w:color w:val="000000"/>
          <w:sz w:val="28"/>
        </w:rPr>
        <w:t>
      Смета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об эффективности проведенных мероприятий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Районный отдел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(фамилия, имя, отчество, уполномоченного представителя)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 _________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районного маслихата от 29 августа 2016 года № 35</w:t>
            </w:r>
          </w:p>
        </w:tc>
      </w:tr>
    </w:tbl>
    <w:p>
      <w:pPr>
        <w:spacing w:after="0"/>
        <w:ind w:left="0"/>
        <w:jc w:val="both"/>
      </w:pPr>
      <w:r>
        <w:rPr>
          <w:rFonts w:ascii="Times New Roman"/>
          <w:b w:val="false"/>
          <w:i w:val="false"/>
          <w:color w:val="000000"/>
          <w:sz w:val="28"/>
        </w:rPr>
        <w:t>
      Социальный контракт активизации семьи</w:t>
      </w:r>
    </w:p>
    <w:p>
      <w:pPr>
        <w:spacing w:after="0"/>
        <w:ind w:left="0"/>
        <w:jc w:val="both"/>
      </w:pPr>
      <w:r>
        <w:rPr>
          <w:rFonts w:ascii="Times New Roman"/>
          <w:b w:val="false"/>
          <w:i w:val="false"/>
          <w:color w:val="000000"/>
          <w:sz w:val="28"/>
        </w:rPr>
        <w:t>
      __________________ №____ "_____"_____________20 __год</w:t>
      </w:r>
    </w:p>
    <w:p>
      <w:pPr>
        <w:spacing w:after="0"/>
        <w:ind w:left="0"/>
        <w:jc w:val="both"/>
      </w:pPr>
      <w:r>
        <w:rPr>
          <w:rFonts w:ascii="Times New Roman"/>
          <w:b w:val="false"/>
          <w:i w:val="false"/>
          <w:color w:val="000000"/>
          <w:sz w:val="28"/>
        </w:rPr>
        <w:t>
      (место заключения)</w:t>
      </w:r>
    </w:p>
    <w:p>
      <w:pPr>
        <w:spacing w:after="0"/>
        <w:ind w:left="0"/>
        <w:jc w:val="both"/>
      </w:pPr>
      <w:r>
        <w:rPr>
          <w:rFonts w:ascii="Times New Roman"/>
          <w:b w:val="false"/>
          <w:i w:val="false"/>
          <w:color w:val="000000"/>
          <w:sz w:val="28"/>
        </w:rPr>
        <w:t>
      _____________________________ в лице __________________________________</w:t>
      </w:r>
    </w:p>
    <w:p>
      <w:pPr>
        <w:spacing w:after="0"/>
        <w:ind w:left="0"/>
        <w:jc w:val="both"/>
      </w:pPr>
      <w:r>
        <w:rPr>
          <w:rFonts w:ascii="Times New Roman"/>
          <w:b w:val="false"/>
          <w:i w:val="false"/>
          <w:color w:val="000000"/>
          <w:sz w:val="28"/>
        </w:rPr>
        <w:t>
      (наименование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уполномоченного представителя)именуемый в дальнейшем "отдел занятости и социальных программ", с одной стороны, и гражданин(-ка), </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 именуемый (-ая)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both"/>
      </w:pPr>
      <w:r>
        <w:rPr>
          <w:rFonts w:ascii="Times New Roman"/>
          <w:b w:val="false"/>
          <w:i w:val="false"/>
          <w:color w:val="000000"/>
          <w:sz w:val="28"/>
        </w:rPr>
        <w:t>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p>
    <w:p>
      <w:pPr>
        <w:spacing w:after="0"/>
        <w:ind w:left="0"/>
        <w:jc w:val="both"/>
      </w:pPr>
      <w:r>
        <w:rPr>
          <w:rFonts w:ascii="Times New Roman"/>
          <w:b w:val="false"/>
          <w:i w:val="false"/>
          <w:color w:val="000000"/>
          <w:sz w:val="28"/>
        </w:rPr>
        <w:t>
      2. Обязанности сторон контракта</w:t>
      </w:r>
    </w:p>
    <w:p>
      <w:pPr>
        <w:spacing w:after="0"/>
        <w:ind w:left="0"/>
        <w:jc w:val="both"/>
      </w:pPr>
      <w:r>
        <w:rPr>
          <w:rFonts w:ascii="Times New Roman"/>
          <w:b w:val="false"/>
          <w:i w:val="false"/>
          <w:color w:val="000000"/>
          <w:sz w:val="28"/>
        </w:rPr>
        <w:t>
      2. Районный отдел занятости и социальных программ:</w:t>
      </w:r>
    </w:p>
    <w:p>
      <w:pPr>
        <w:spacing w:after="0"/>
        <w:ind w:left="0"/>
        <w:jc w:val="both"/>
      </w:pP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 (фамилия, имя, отчество членов семьи)</w:t>
      </w:r>
    </w:p>
    <w:p>
      <w:pPr>
        <w:spacing w:after="0"/>
        <w:ind w:left="0"/>
        <w:jc w:val="both"/>
      </w:pPr>
      <w:r>
        <w:rPr>
          <w:rFonts w:ascii="Times New Roman"/>
          <w:b w:val="false"/>
          <w:i w:val="false"/>
          <w:color w:val="000000"/>
          <w:sz w:val="28"/>
        </w:rPr>
        <w:t>
      ежемесячно в размере___________ (___________________________)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за период с ________________________по _____________________ и (или)</w:t>
      </w:r>
    </w:p>
    <w:p>
      <w:pPr>
        <w:spacing w:after="0"/>
        <w:ind w:left="0"/>
        <w:jc w:val="both"/>
      </w:pPr>
      <w:r>
        <w:rPr>
          <w:rFonts w:ascii="Times New Roman"/>
          <w:b w:val="false"/>
          <w:i w:val="false"/>
          <w:color w:val="000000"/>
          <w:sz w:val="28"/>
        </w:rPr>
        <w:t>
      единовременно в размере ___________ (___________________________)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тенге на __________________________________________________________________;</w:t>
      </w:r>
    </w:p>
    <w:p>
      <w:pPr>
        <w:spacing w:after="0"/>
        <w:ind w:left="0"/>
        <w:jc w:val="both"/>
      </w:pPr>
      <w:r>
        <w:rPr>
          <w:rFonts w:ascii="Times New Roman"/>
          <w:b w:val="false"/>
          <w:i w:val="false"/>
          <w:color w:val="000000"/>
          <w:sz w:val="28"/>
        </w:rPr>
        <w:t>
      (развитие личного подсобного хозяйства (покупка домашнего скота, птицы и другое),</w:t>
      </w:r>
    </w:p>
    <w:p>
      <w:pPr>
        <w:spacing w:after="0"/>
        <w:ind w:left="0"/>
        <w:jc w:val="both"/>
      </w:pPr>
      <w:r>
        <w:rPr>
          <w:rFonts w:ascii="Times New Roman"/>
          <w:b w:val="false"/>
          <w:i w:val="false"/>
          <w:color w:val="000000"/>
          <w:sz w:val="28"/>
        </w:rPr>
        <w:t>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p>
    <w:p>
      <w:pPr>
        <w:spacing w:after="0"/>
        <w:ind w:left="0"/>
        <w:jc w:val="both"/>
      </w:pPr>
      <w:r>
        <w:rPr>
          <w:rFonts w:ascii="Times New Roman"/>
          <w:b w:val="false"/>
          <w:i w:val="false"/>
          <w:color w:val="000000"/>
          <w:sz w:val="28"/>
        </w:rPr>
        <w:t>
      3. Участник и (или) члены его семьи:</w:t>
      </w:r>
    </w:p>
    <w:p>
      <w:pPr>
        <w:spacing w:after="0"/>
        <w:ind w:left="0"/>
        <w:jc w:val="both"/>
      </w:pP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2) выполняют условия социального (-ых) контракта (-ов), заключенного (-ых) с центром занятости;</w:t>
      </w:r>
    </w:p>
    <w:p>
      <w:pPr>
        <w:spacing w:after="0"/>
        <w:ind w:left="0"/>
        <w:jc w:val="both"/>
      </w:pP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p>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both"/>
      </w:pPr>
      <w:r>
        <w:rPr>
          <w:rFonts w:ascii="Times New Roman"/>
          <w:b w:val="false"/>
          <w:i w:val="false"/>
          <w:color w:val="000000"/>
          <w:sz w:val="28"/>
        </w:rPr>
        <w:t>
      3. Права сторон</w:t>
      </w:r>
    </w:p>
    <w:p>
      <w:pPr>
        <w:spacing w:after="0"/>
        <w:ind w:left="0"/>
        <w:jc w:val="both"/>
      </w:pPr>
      <w:r>
        <w:rPr>
          <w:rFonts w:ascii="Times New Roman"/>
          <w:b w:val="false"/>
          <w:i w:val="false"/>
          <w:color w:val="000000"/>
          <w:sz w:val="28"/>
        </w:rPr>
        <w:t>
      4. Районный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p>
    <w:p>
      <w:pPr>
        <w:spacing w:after="0"/>
        <w:ind w:left="0"/>
        <w:jc w:val="both"/>
      </w:pPr>
      <w:r>
        <w:rPr>
          <w:rFonts w:ascii="Times New Roman"/>
          <w:b w:val="false"/>
          <w:i w:val="false"/>
          <w:color w:val="000000"/>
          <w:sz w:val="28"/>
        </w:rPr>
        <w:t>
      2) проверяет материальное положение семьи (лица);</w:t>
      </w:r>
    </w:p>
    <w:p>
      <w:pPr>
        <w:spacing w:after="0"/>
        <w:ind w:left="0"/>
        <w:jc w:val="both"/>
      </w:pP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p>
    <w:p>
      <w:pPr>
        <w:spacing w:after="0"/>
        <w:ind w:left="0"/>
        <w:jc w:val="both"/>
      </w:pPr>
      <w:r>
        <w:rPr>
          <w:rFonts w:ascii="Times New Roman"/>
          <w:b w:val="false"/>
          <w:i w:val="false"/>
          <w:color w:val="000000"/>
          <w:sz w:val="28"/>
        </w:rPr>
        <w:t>
      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5) требует своевременного и надлежащего исполнения контракта;</w:t>
      </w:r>
    </w:p>
    <w:p>
      <w:pPr>
        <w:spacing w:after="0"/>
        <w:ind w:left="0"/>
        <w:jc w:val="both"/>
      </w:pPr>
      <w:r>
        <w:rPr>
          <w:rFonts w:ascii="Times New Roman"/>
          <w:b w:val="false"/>
          <w:i w:val="false"/>
          <w:color w:val="000000"/>
          <w:sz w:val="28"/>
        </w:rPr>
        <w:t>
      6) решает иные вопросы в рамках контракта.</w:t>
      </w:r>
    </w:p>
    <w:p>
      <w:pPr>
        <w:spacing w:after="0"/>
        <w:ind w:left="0"/>
        <w:jc w:val="both"/>
      </w:pPr>
      <w:r>
        <w:rPr>
          <w:rFonts w:ascii="Times New Roman"/>
          <w:b w:val="false"/>
          <w:i w:val="false"/>
          <w:color w:val="000000"/>
          <w:sz w:val="28"/>
        </w:rPr>
        <w:t>
      5. Участник:</w:t>
      </w:r>
    </w:p>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2) требует своевременного и надлежащего исполнения контракта;</w:t>
      </w:r>
    </w:p>
    <w:p>
      <w:pPr>
        <w:spacing w:after="0"/>
        <w:ind w:left="0"/>
        <w:jc w:val="both"/>
      </w:pPr>
      <w:r>
        <w:rPr>
          <w:rFonts w:ascii="Times New Roman"/>
          <w:b w:val="false"/>
          <w:i w:val="false"/>
          <w:color w:val="000000"/>
          <w:sz w:val="28"/>
        </w:rPr>
        <w:t>
      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такжепоследствия, вызванные этими обстоятельствами.</w:t>
      </w:r>
    </w:p>
    <w:p>
      <w:pPr>
        <w:spacing w:after="0"/>
        <w:ind w:left="0"/>
        <w:jc w:val="both"/>
      </w:pP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путемподписания дополнительного соглашения.</w:t>
      </w:r>
    </w:p>
    <w:p>
      <w:pPr>
        <w:spacing w:after="0"/>
        <w:ind w:left="0"/>
        <w:jc w:val="both"/>
      </w:pPr>
      <w:r>
        <w:rPr>
          <w:rFonts w:ascii="Times New Roman"/>
          <w:b w:val="false"/>
          <w:i w:val="false"/>
          <w:color w:val="000000"/>
          <w:sz w:val="28"/>
        </w:rPr>
        <w:t>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p>
      <w:pPr>
        <w:spacing w:after="0"/>
        <w:ind w:left="0"/>
        <w:jc w:val="both"/>
      </w:pPr>
      <w:r>
        <w:rPr>
          <w:rFonts w:ascii="Times New Roman"/>
          <w:b w:val="false"/>
          <w:i w:val="false"/>
          <w:color w:val="000000"/>
          <w:sz w:val="28"/>
        </w:rPr>
        <w:t>
      7. Адреса и реквизиты сторон</w:t>
      </w:r>
    </w:p>
    <w:p>
      <w:pPr>
        <w:spacing w:after="0"/>
        <w:ind w:left="0"/>
        <w:jc w:val="both"/>
      </w:pPr>
      <w:r>
        <w:rPr>
          <w:rFonts w:ascii="Times New Roman"/>
          <w:b w:val="false"/>
          <w:i w:val="false"/>
          <w:color w:val="000000"/>
          <w:sz w:val="28"/>
        </w:rPr>
        <w:t>
      Иргизский районный отдел занятости                              Участник</w:t>
      </w:r>
      <w:r>
        <w:br/>
      </w:r>
      <w:r>
        <w:rPr>
          <w:rFonts w:ascii="Times New Roman"/>
          <w:b w:val="false"/>
          <w:i w:val="false"/>
          <w:color w:val="000000"/>
          <w:sz w:val="28"/>
        </w:rPr>
        <w:t>и социальных программ</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(полное наименование уполномоченного органа)</w:t>
      </w:r>
    </w:p>
    <w:p>
      <w:pPr>
        <w:spacing w:after="0"/>
        <w:ind w:left="0"/>
        <w:jc w:val="both"/>
      </w:pPr>
      <w:r>
        <w:rPr>
          <w:rFonts w:ascii="Times New Roman"/>
          <w:b w:val="false"/>
          <w:i w:val="false"/>
          <w:color w:val="000000"/>
          <w:sz w:val="28"/>
        </w:rPr>
        <w:t>
      ____________________________________      _______________________________</w:t>
      </w:r>
    </w:p>
    <w:p>
      <w:pPr>
        <w:spacing w:after="0"/>
        <w:ind w:left="0"/>
        <w:jc w:val="both"/>
      </w:pPr>
      <w:r>
        <w:rPr>
          <w:rFonts w:ascii="Times New Roman"/>
          <w:b w:val="false"/>
          <w:i w:val="false"/>
          <w:color w:val="000000"/>
          <w:sz w:val="28"/>
        </w:rPr>
        <w:t>
      (адрес)                         (фамилия, имя, отчество)</w:t>
      </w:r>
    </w:p>
    <w:p>
      <w:pPr>
        <w:spacing w:after="0"/>
        <w:ind w:left="0"/>
        <w:jc w:val="both"/>
      </w:pPr>
      <w:r>
        <w:rPr>
          <w:rFonts w:ascii="Times New Roman"/>
          <w:b w:val="false"/>
          <w:i w:val="false"/>
          <w:color w:val="000000"/>
          <w:sz w:val="28"/>
        </w:rPr>
        <w:t>
      ____________________________________      _______________________________</w:t>
      </w:r>
    </w:p>
    <w:p>
      <w:pPr>
        <w:spacing w:after="0"/>
        <w:ind w:left="0"/>
        <w:jc w:val="both"/>
      </w:pPr>
      <w:r>
        <w:rPr>
          <w:rFonts w:ascii="Times New Roman"/>
          <w:b w:val="false"/>
          <w:i w:val="false"/>
          <w:color w:val="000000"/>
          <w:sz w:val="28"/>
        </w:rPr>
        <w:t>
      (телефон, факс)                              (адрес)</w:t>
      </w:r>
    </w:p>
    <w:p>
      <w:pPr>
        <w:spacing w:after="0"/>
        <w:ind w:left="0"/>
        <w:jc w:val="both"/>
      </w:pPr>
      <w:r>
        <w:rPr>
          <w:rFonts w:ascii="Times New Roman"/>
          <w:b w:val="false"/>
          <w:i w:val="false"/>
          <w:color w:val="000000"/>
          <w:sz w:val="28"/>
        </w:rPr>
        <w:t>
      ____________________________________      _______________________________</w:t>
      </w:r>
    </w:p>
    <w:p>
      <w:pPr>
        <w:spacing w:after="0"/>
        <w:ind w:left="0"/>
        <w:jc w:val="both"/>
      </w:pPr>
      <w:r>
        <w:rPr>
          <w:rFonts w:ascii="Times New Roman"/>
          <w:b w:val="false"/>
          <w:i w:val="false"/>
          <w:color w:val="000000"/>
          <w:sz w:val="28"/>
        </w:rPr>
        <w:t>
      (фамилия, имя, отчество                        (телефон)</w:t>
      </w:r>
    </w:p>
    <w:p>
      <w:pPr>
        <w:spacing w:after="0"/>
        <w:ind w:left="0"/>
        <w:jc w:val="both"/>
      </w:pPr>
      <w:r>
        <w:rPr>
          <w:rFonts w:ascii="Times New Roman"/>
          <w:b w:val="false"/>
          <w:i w:val="false"/>
          <w:color w:val="000000"/>
          <w:sz w:val="28"/>
        </w:rPr>
        <w:t>
      уполномоченного представителя)            _______________________________</w:t>
      </w:r>
    </w:p>
    <w:p>
      <w:pPr>
        <w:spacing w:after="0"/>
        <w:ind w:left="0"/>
        <w:jc w:val="both"/>
      </w:pPr>
      <w:r>
        <w:rPr>
          <w:rFonts w:ascii="Times New Roman"/>
          <w:b w:val="false"/>
          <w:i w:val="false"/>
          <w:color w:val="000000"/>
          <w:sz w:val="28"/>
        </w:rPr>
        <w:t>
      ____________________________________                  (подпись)</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районного маслихата от 29 августа 2016 года № 35</w:t>
            </w:r>
          </w:p>
        </w:tc>
      </w:tr>
    </w:tbl>
    <w:p>
      <w:pPr>
        <w:spacing w:after="0"/>
        <w:ind w:left="0"/>
        <w:jc w:val="both"/>
      </w:pPr>
      <w:r>
        <w:rPr>
          <w:rFonts w:ascii="Times New Roman"/>
          <w:b w:val="false"/>
          <w:i w:val="false"/>
          <w:color w:val="000000"/>
          <w:sz w:val="28"/>
        </w:rPr>
        <w:t>
      Уведомление № ______</w:t>
      </w:r>
    </w:p>
    <w:p>
      <w:pPr>
        <w:spacing w:after="0"/>
        <w:ind w:left="0"/>
        <w:jc w:val="both"/>
      </w:pPr>
      <w:r>
        <w:rPr>
          <w:rFonts w:ascii="Times New Roman"/>
          <w:b w:val="false"/>
          <w:i w:val="false"/>
          <w:color w:val="000000"/>
          <w:sz w:val="28"/>
        </w:rPr>
        <w:t>
      об отказе в назначении обусловленной денежной помощи</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w:t>
      </w:r>
    </w:p>
    <w:p>
      <w:pPr>
        <w:spacing w:after="0"/>
        <w:ind w:left="0"/>
        <w:jc w:val="both"/>
      </w:pPr>
      <w:r>
        <w:rPr>
          <w:rFonts w:ascii="Times New Roman"/>
          <w:b w:val="false"/>
          <w:i w:val="false"/>
          <w:color w:val="000000"/>
          <w:sz w:val="28"/>
        </w:rPr>
        <w:t>
      Дата рождения заявителя _________________________________________________</w:t>
      </w:r>
    </w:p>
    <w:p>
      <w:pPr>
        <w:spacing w:after="0"/>
        <w:ind w:left="0"/>
        <w:jc w:val="both"/>
      </w:pPr>
      <w:r>
        <w:rPr>
          <w:rFonts w:ascii="Times New Roman"/>
          <w:b w:val="false"/>
          <w:i w:val="false"/>
          <w:color w:val="000000"/>
          <w:sz w:val="28"/>
        </w:rPr>
        <w:t>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превышение среднедушевого дохода уровня 60 % от величины прожиточного минимума;</w:t>
      </w:r>
    </w:p>
    <w:p>
      <w:pPr>
        <w:spacing w:after="0"/>
        <w:ind w:left="0"/>
        <w:jc w:val="both"/>
      </w:pPr>
      <w:r>
        <w:rPr>
          <w:rFonts w:ascii="Times New Roman"/>
          <w:b w:val="false"/>
          <w:i w:val="false"/>
          <w:color w:val="000000"/>
          <w:sz w:val="28"/>
        </w:rPr>
        <w:t>
      отказа заявителя, члена (членов семьи от заключения социального контракта активизации семьи;</w:t>
      </w:r>
    </w:p>
    <w:p>
      <w:pPr>
        <w:spacing w:after="0"/>
        <w:ind w:left="0"/>
        <w:jc w:val="both"/>
      </w:pPr>
      <w:r>
        <w:rPr>
          <w:rFonts w:ascii="Times New Roman"/>
          <w:b w:val="false"/>
          <w:i w:val="false"/>
          <w:color w:val="000000"/>
          <w:sz w:val="28"/>
        </w:rPr>
        <w:t>
      предоставления заявителем неполного пакета документов;</w:t>
      </w:r>
    </w:p>
    <w:p>
      <w:pPr>
        <w:spacing w:after="0"/>
        <w:ind w:left="0"/>
        <w:jc w:val="both"/>
      </w:pPr>
      <w:r>
        <w:rPr>
          <w:rFonts w:ascii="Times New Roman"/>
          <w:b w:val="false"/>
          <w:i w:val="false"/>
          <w:color w:val="000000"/>
          <w:sz w:val="28"/>
        </w:rPr>
        <w:t>
      отказа заявителя, члена (членов) семьи от проведения обследования о семейном и материальном положении участковой комиссией;</w:t>
      </w:r>
    </w:p>
    <w:p>
      <w:pPr>
        <w:spacing w:after="0"/>
        <w:ind w:left="0"/>
        <w:jc w:val="both"/>
      </w:pPr>
      <w:r>
        <w:rPr>
          <w:rFonts w:ascii="Times New Roman"/>
          <w:b w:val="false"/>
          <w:i w:val="false"/>
          <w:color w:val="000000"/>
          <w:sz w:val="28"/>
        </w:rPr>
        <w:t>
      выявления факта недостоверных (поддельных) документов и ложной информации;</w:t>
      </w:r>
    </w:p>
    <w:p>
      <w:pPr>
        <w:spacing w:after="0"/>
        <w:ind w:left="0"/>
        <w:jc w:val="both"/>
      </w:pP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p>
    <w:p>
      <w:pPr>
        <w:spacing w:after="0"/>
        <w:ind w:left="0"/>
        <w:jc w:val="both"/>
      </w:pPr>
      <w:r>
        <w:rPr>
          <w:rFonts w:ascii="Times New Roman"/>
          <w:b w:val="false"/>
          <w:i w:val="false"/>
          <w:color w:val="000000"/>
          <w:sz w:val="28"/>
        </w:rPr>
        <w:t>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Дата возврата документов "___" _______________ 20__ года.</w:t>
      </w:r>
    </w:p>
    <w:p>
      <w:pPr>
        <w:spacing w:after="0"/>
        <w:ind w:left="0"/>
        <w:jc w:val="both"/>
      </w:pPr>
      <w:r>
        <w:rPr>
          <w:rFonts w:ascii="Times New Roman"/>
          <w:b w:val="false"/>
          <w:i w:val="false"/>
          <w:color w:val="000000"/>
          <w:sz w:val="28"/>
        </w:rPr>
        <w:t>
      Уведомление удостоверено электронной цифровой подписью ответственного лица отдела занятости и социальных программ по проекту ОДП.</w:t>
      </w:r>
    </w:p>
    <w:p>
      <w:pPr>
        <w:spacing w:after="0"/>
        <w:ind w:left="0"/>
        <w:jc w:val="both"/>
      </w:pPr>
      <w:r>
        <w:rPr>
          <w:rFonts w:ascii="Times New Roman"/>
          <w:b w:val="false"/>
          <w:i w:val="false"/>
          <w:color w:val="000000"/>
          <w:sz w:val="28"/>
        </w:rPr>
        <w:t xml:space="preserve">
      Руководитель Иргизского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