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85b5e" w14:textId="b285b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по Иргизскому району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Иргизского района Актюбинской области от 8 февраля 2016 года № 26. Зарегистрировано Департаментом юстиции Актюбинской области 09 марта 2016 года № 4765. Срок действия постановления - до 1 января 2017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Казахстана от 23 января 2001 года "О местном государственном управлении и самоуправлении в Республике Казахстан", подпунктом 8-1) пункта 4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июля 2007 года "Об образовании", акимат Иргизского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государственный образовательный заказ на дошкольное воспитание и обучение, размер подушевого финансирования и родительской платы по Иргизскому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района А. Шахина.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правовые отношения, возникшие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ДУАНБЕКОВ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Иргизского района от 8 февраля 2016 года № 26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размера подушевого финансирования и родительской платы по Иргизскому району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6"/>
        <w:gridCol w:w="2857"/>
        <w:gridCol w:w="1595"/>
        <w:gridCol w:w="1878"/>
        <w:gridCol w:w="1878"/>
        <w:gridCol w:w="1668"/>
        <w:gridCol w:w="1668"/>
      </w:tblGrid>
      <w:tr>
        <w:trPr>
          <w:trHeight w:val="30" w:hRule="atLeast"/>
        </w:trPr>
        <w:tc>
          <w:tcPr>
            <w:tcW w:w="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Административно-территориальное расположение организаций дошкольного воспитания и обучения (район,село)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воспитанников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Мини-центры с 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Мини-центры с неполным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Мини-центры с полным днем пребывания самостоятельный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Мини-центры с неполным днем пребывания самостоятельный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Иргизский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2470"/>
        <w:gridCol w:w="495"/>
        <w:gridCol w:w="1960"/>
        <w:gridCol w:w="756"/>
        <w:gridCol w:w="756"/>
        <w:gridCol w:w="495"/>
        <w:gridCol w:w="1621"/>
        <w:gridCol w:w="784"/>
        <w:gridCol w:w="784"/>
        <w:gridCol w:w="785"/>
        <w:gridCol w:w="785"/>
      </w:tblGrid>
      <w:tr>
        <w:trPr>
          <w:trHeight w:val="30" w:hRule="atLeast"/>
        </w:trPr>
        <w:tc>
          <w:tcPr>
            <w:tcW w:w="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Административно-территориальное расположение организаций дошкольного воспитания и обучения (район, село)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финансирования в дошкольных организациях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Мини-центры с 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Мини-центры с неполным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Мини-центры с полным днем пребывания самостоятель-ный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Мини-центры с неполным днем пребывания самостоятель-ный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Иргизский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0"/>
        <w:gridCol w:w="2918"/>
        <w:gridCol w:w="1915"/>
        <w:gridCol w:w="1786"/>
        <w:gridCol w:w="1787"/>
        <w:gridCol w:w="1587"/>
        <w:gridCol w:w="1587"/>
      </w:tblGrid>
      <w:tr>
        <w:trPr>
          <w:trHeight w:val="30" w:hRule="atLeast"/>
        </w:trPr>
        <w:tc>
          <w:tcPr>
            <w:tcW w:w="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Административно-территориальное расположение организаций дошкольного воспитания и обучения (район, село)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 дошкольных организациях образования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Мини-центры с 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Мини-центры с неполным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Мини-центры с полным днем пребывания самостоятельный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Мини-центры с неполным днем пребывания самостоятельный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Иргизский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