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e268" w14:textId="f93e2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Айтекебийского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13 апреля 2016 года № 10. Зарегистрировано Департаментом юстиции Актюбинской области 12 мая 2016 года № 4927. Утратило силу решением маслихата Айтекебийского района Актюбинской области от 17 февраля 2017 года № 101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Айтекебийского района Актюбинской области от 17.02.2017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(зарегистрированного в реестре государственной регистрации нормативных правовых актов за № 12705),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Айтекебийского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С.Б.Биртаева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Айтекебийского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2016 года № 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Айтекебийского районного маслихата"</w:t>
      </w:r>
    </w:p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Настоящая методика оценки деятельности административных государственных служащих корпуса "Б" государственного учреждения "Аппарат Айтекебийского районного маслихата" (далее– настоящая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(зарегистрированного в реестре государственной регистрации нормативных правовых актов за № 12705) и определяет алгоритм оценки деятельности административных государственных служащих корпуса "Б" государственного учреждения "Аппарат Айтекебийского районного маслихата"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Оценка деятельности служащих корпуса "Б" государственного учреждения "Аппарат Айтекебийского районного маслихата"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Штрафные баллы выставляются за нарушения исполнительской и трудовой дисциплины.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нарушения сроков исполнения поручений вышестоящих органов,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руководства государственного органа, непосредственного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27. Непосредственный руководитель рассматривает оценочный лист на предмет достоверности представленных в нем сведений, вносит в 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случае отсутствия подчиненных – лиц, занимающих должности в структурном подразделении, в котором работает служащий корпуса "Б" (в случае ихналичия).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30. Перечень лиц (не более трех), указанных в подпунктах 2) и 3) пункта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31. Лица, указанные в пункте 29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∑</w:t>
      </w:r>
      <w:r>
        <w:rPr>
          <w:rFonts w:ascii="Times New Roman"/>
          <w:b w:val="false"/>
          <w:i w:val="false"/>
          <w:color w:val="000000"/>
          <w:vertAlign w:val="subscript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>= 100+а – 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где∑</w:t>
      </w:r>
      <w:r>
        <w:rPr>
          <w:rFonts w:ascii="Times New Roman"/>
          <w:b w:val="false"/>
          <w:i w:val="false"/>
          <w:color w:val="000000"/>
          <w:vertAlign w:val="subscript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∑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год </w:t>
      </w:r>
      <w:r>
        <w:rPr>
          <w:rFonts w:ascii="Times New Roman"/>
          <w:b w:val="false"/>
          <w:i w:val="false"/>
          <w:color w:val="000000"/>
          <w:sz w:val="28"/>
        </w:rPr>
        <w:t>= 0,3*∑</w:t>
      </w:r>
      <w:r>
        <w:rPr>
          <w:rFonts w:ascii="Times New Roman"/>
          <w:b w:val="false"/>
          <w:i w:val="false"/>
          <w:color w:val="000000"/>
          <w:vertAlign w:val="subscript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 xml:space="preserve">+0,6*∑ </w:t>
      </w:r>
      <w:r>
        <w:rPr>
          <w:rFonts w:ascii="Times New Roman"/>
          <w:b w:val="false"/>
          <w:i/>
          <w:color w:val="000000"/>
          <w:sz w:val="28"/>
        </w:rPr>
        <w:t>ИП+0,1</w:t>
      </w:r>
      <w:r>
        <w:rPr>
          <w:rFonts w:ascii="Times New Roman"/>
          <w:b w:val="false"/>
          <w:i w:val="false"/>
          <w:color w:val="000000"/>
          <w:sz w:val="28"/>
        </w:rPr>
        <w:t>*∑</w:t>
      </w:r>
      <w:r>
        <w:rPr>
          <w:rFonts w:ascii="Times New Roman"/>
          <w:b w:val="false"/>
          <w:i w:val="false"/>
          <w:color w:val="000000"/>
          <w:vertAlign w:val="subscript"/>
        </w:rPr>
        <w:t>k</w:t>
      </w:r>
      <w:r>
        <w:rPr>
          <w:rFonts w:ascii="Times New Roman"/>
          <w:b w:val="false"/>
          <w:i w:val="false"/>
          <w:color w:val="000000"/>
          <w:vertAlign w:val="subscript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где∑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год </w:t>
      </w: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∑</w:t>
      </w:r>
      <w:r>
        <w:rPr>
          <w:rFonts w:ascii="Times New Roman"/>
          <w:b w:val="false"/>
          <w:i w:val="false"/>
          <w:color w:val="000000"/>
          <w:vertAlign w:val="subscript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 При этом полученное среднеарифметическое значение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квартальных оценок с учетом шкалы, указанной в пункте 36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∑ </w:t>
      </w:r>
      <w:r>
        <w:rPr>
          <w:rFonts w:ascii="Times New Roman"/>
          <w:b w:val="false"/>
          <w:i/>
          <w:color w:val="000000"/>
          <w:sz w:val="28"/>
        </w:rPr>
        <w:t>ИП</w:t>
      </w: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∑</w:t>
      </w:r>
      <w:r>
        <w:rPr>
          <w:rFonts w:ascii="Times New Roman"/>
          <w:b w:val="false"/>
          <w:i w:val="false"/>
          <w:color w:val="000000"/>
          <w:vertAlign w:val="subscript"/>
        </w:rPr>
        <w:t>k</w:t>
      </w: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42. Документы, указанные в пункте 39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43. Обжалование решения Комиссии служащим корпуса "Б"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49. Обучение (повышение квалификации) служащего корпуса "Б"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административных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Индивидуальный план работы административного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государственного органа, а в случае ее      (их) отсутствия, исходя из функциональных обязанностей служащего.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>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__________________________дата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______________________подпись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учреждения "Аппарат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       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>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__________________________ 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______________________подпись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учреждения "Аппарат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132"/>
        <w:gridCol w:w="4383"/>
        <w:gridCol w:w="1570"/>
        <w:gridCol w:w="1570"/>
        <w:gridCol w:w="1008"/>
      </w:tblGrid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>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__________________________ 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______________________подпись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учреждения "Аппарат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учреждения "Аппарат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</w:t>
      </w:r>
      <w:r>
        <w:rPr>
          <w:rFonts w:ascii="Times New Roman"/>
          <w:b w:val="false"/>
          <w:i/>
          <w:color w:val="000000"/>
          <w:sz w:val="28"/>
        </w:rPr>
        <w:t>вид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(квартал и (или)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7"/>
        <w:gridCol w:w="6174"/>
        <w:gridCol w:w="2478"/>
        <w:gridCol w:w="1171"/>
      </w:tblGrid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(при его наличии), подпись</w:t>
      </w:r>
      <w:r>
        <w:rPr>
          <w:rFonts w:ascii="Times New Roman"/>
          <w:b w:val="false"/>
          <w:i w:val="false"/>
          <w:color w:val="000000"/>
          <w:sz w:val="28"/>
        </w:rPr>
        <w:t>)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/>
          <w:color w:val="000000"/>
          <w:sz w:val="28"/>
        </w:rPr>
        <w:t>(при его наличии),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Ф.И.О.(при его наличии),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