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ecd6" w14:textId="bc0e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26 декабря 2016 года № 5590. Зарегистрировано Департаментом юстиции Актюбинской области 24 января 2017 года № 5251.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города Актобе Ж.Зине.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 № 5590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 по городу Актобе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/тенге/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/тенге/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