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9fd77" w14:textId="509fd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ее размеров и определения перечня отдельных категорий нуждающихся граждан в городе Актобе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23 ноября 2016 года № 114. Зарегистрировано Департаментом юстиции Актюбинской области 28 декабря 2016 года № 5179. Утратило силу решением маслихата города Актобе Актюбинской области от 30 мая 2024 года № 173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Актобе Актюбинской области от 30.05.2024 № 173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решения маслихата города Актобе Актюбинской области от 25.09.2023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размеров и определения перечня отдельных категорий нуждающихся граждан",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маслихата города Актобе Актюбинской области от 20.07.2023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 оказания социальной помощи, установления размеров и определения перечня отдельных категорий нуждающихся граждан в городе Актобе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некоторые решения маслихата города Актобе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города Актобе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В.Гринберг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"Согласовано"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управления координации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занятости и социальных программ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К.Утаров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2016 года № 114</w:t>
            </w:r>
          </w:p>
        </w:tc>
      </w:tr>
    </w:tbl>
    <w:bookmarkStart w:name="z13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города Актобе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решения маслихата города Актобе Актюбинской области от 25.09.2023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4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города Актобе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города Актобе,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помощь – помощь, предоставляемая местным исполнительным органом (далее - МИО)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по оказанию социальной помощи - государственное учреждение "Отдел занятости и социальных программ города Актобе";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- минимальный денежный доход на одного человека, равный по величине стоимости минимальной потребительской корзины;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-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даты (далее – памятные даты) – профессиональные и иные праздники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- утвержденный максимальный размер социальной помощи.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распространяются на лиц, постоянно зарегистрированных и проживающих в городе Актобе.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(далее – Закон), оказываются в порядке, определенном настоящими Правилами.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(или) периодически (ежемесячно).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Перечни праздничных дней и памятных дат для оказания социальной помощи, а также кратность оказания социальной помощи устанавливаются местными представительными органами по представлению МИО.</w:t>
      </w:r>
    </w:p>
    <w:bookmarkEnd w:id="11"/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получателей и установления размеров социальной помощи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Единовременная социальная помощь к праздничным дням без учета доходов оказывается: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Победы - 9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в размере 2 140 000 (два миллиона сто сорок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ветеранам, приравненным по льготам к ветеранам Великой Отечественной войны, ветеранам боевых действий на территории других государств в размере 230 000 (двести тридцать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другим лицам, на которых распространяется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исключением лиц, указанных в абзаце пятом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размере 150 000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–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в размере 230 000 (двести тридцать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Советских Социалистических Республик (далее - бывшего Союза ССР) за самоотверженный труд и безупречную воинскую службу в тылу в годы Великой Отечественной войны в размере 150 000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умерших участников Великой Отечественной войны, которые не вступали в повторный брак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 супруге, не вступившей в повторный брак, военнослужащих, умерших после прохождения воинской службы в Афганистане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Конституции Республики Казахстан - 30 августа: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первой, второй, третьей групп, получающие государственные социальные пособия, детям с инвалидностью, детям с инвалидностью первой, второй, третьей групп в размере 50 000 (пятьдесят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Независимости Республики Казахстан - 16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участия в событиях 17-18 декабря 1986 года в Казахстане,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в размере 120 000 (сто двадцать тысяч)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решением маслихата города Актобе Актюбинской области от 08.02.2024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Ежемесячная социальная помощь без учета доходов оказывается: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больным различными формами туберкулеза, согласно списков государственного коммунального предприятия "Актюбинский областной фтизиопульмонологический центр" государственного учреждения "Управление здравоохранения Актюбинской области" с приложением документов (копии удостоверения личности и номера счета получателя в банке второго уровня) на период амбулаторного лечения в пределах 6 месяцев в году в размере 40 000 (сорок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имеющим социально значимые заболевания (злокачественные новообразования), согласно списков государственного учреждения "Управление здравоохранения Актюбинской области" с указанием сведений получателя о номере счета в банке второго уровня и индивидуальном идентификационном номере на период амбулаторного лечения в пределах 6 месяцев в году в размере 40 000 (сорок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инфицированным вирусом иммунодефицита человека, состоящих на диспансерном учете, согласно списков государственного коммунального предприятия "Областной центр по профилактике и борьбе со СПИД" на праве хозяйственного ведения государственного учреждения "Управление здравоохранения Актюбинской области" с указанием сведений получателя о номере счета в банке второго уровня и индивидуальном идентификационном номере на период амбулаторного лечения в пределах 6 месяцев в году в размере 40 000 (сорок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родителям или иным законным представителям детей до восемнадцати лет, страдающим онкологическими заболеваниями (злокачественные новообразования), получающие основной курс полихимиотерапии в республиканских центрах и (или) продолжающие поддерживающие курсы химиотерапии по месту жительства, согласно списков государственного учреждения "Управление здравоохранения Актюбинской области" с указанием сведений получателя о номере счета в банке второго уровня и индивидуальном идентификационном номере в пределах 6 месяцев в году в размере 40 000 (сорок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родителям или иным законным представителям детей до восемнадцати лет, инфицированным вирусом иммунодефицита человека, состоящих на диспансерном учете, согласно справки с государственного коммунального предприятия "Областной центр по профилактике и борьбе со СПИД" на праве хозяйственного ведения государственного учреждения "Управление здравоохранения Актюбинской области" ежемесячно в 2 (двух) кратном размере величины прожиточного минимума Актюбинской области.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Единовременная социальная помощь оказывается получателям, по следующим основаниям: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освобожденным из мест лишения свободы, обратившиеся не позднее трех месяцев с момента освобождения без учета дохода в размере 40 000 (сорок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(семьям), пострадавшим вследствие стихийного бедствия или пожара, обратившиеся не позднее шести месяцев с момента наступления такой ситуации без учета дохода в размере 300 000 (триста тысяч)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малообеспеченным семьям (лицам), со среднедушевым доходом семьи (гражданина) не превышающий однократного размера прожиточного минимума в размере не более 100 000 (сто тысяч) тенге.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Социальная помощь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пунктах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оказывается если они не находятся на полном государственном обеспечении.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отдельным категориям нуждающихся граждан, предоставляется, если среднедушевой доход семьи (гражданина) за предшествовавший на момент обращения квартал не превышает однократного размера прожиточного минимума по Актюбинской области.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Порядок оказания социальной помощи, основания для прекращения и возврата предоставляемой социальной помощи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Типовым 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Социальная помощь к праздничным дням оказывается без истребования заявлений от получателей.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расходов на предоставление социальной помощи осуществляется в пределах средств, предусмотренных бюджетом города Актобе на текущий финансовый год.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22"/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2016 года №114</w:t>
            </w:r>
          </w:p>
        </w:tc>
      </w:tr>
    </w:tbl>
    <w:bookmarkStart w:name="z12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маслихата города Актобе, признанных утратившими силу</w:t>
      </w:r>
    </w:p>
    <w:bookmarkEnd w:id="25"/>
    <w:bookmarkStart w:name="z1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20 декабря 2013 года № 188 "Об утверждении Правил оказания социальной помощи, установления размеров и определения перечня отдельных категорий нуждающихся граждан в городе Актобе" (зарегистрированное в Реестре государственной регистрации нормативных правовых актов за № 3726, опубликованное 9 января 2014 года и 16 января 2014 года в газетах "Актюбинский вестник" и "Ақтөбе");</w:t>
      </w:r>
    </w:p>
    <w:bookmarkEnd w:id="26"/>
    <w:bookmarkStart w:name="z1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10 июня 2015 года № 336 "О внесении изменений в решение маслихата города Актобе от 20 декабря 2013 года № 188 "Об утверждении Правил оказания социальной помощи, установления размеров и определения перечня отдельных категорий нуждающихся граждан в городе Актобе" (зарегистрированное в Реестре государственной регистрации нормативных правовых актов за № 4405, опубликованное 14 июля 2015 года в газетах "Актюбинский вестник" и "Ақтөбе");</w:t>
      </w:r>
    </w:p>
    <w:bookmarkEnd w:id="27"/>
    <w:bookmarkStart w:name="z1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25 декабря 2015 года № 395 "О внесении изменений и дополнений в решение маслихата города Актобе от 20 декабря 2013 года № 188 "Об утверждении Правил оказания социальной помощи, установления размеров и определения перечня отдельных категорий нуждающихся граждан в городе Актобе" (зарегистрированное в Реестре государственной регистрации нормативных правовых актов за № 4713, опубликованное 9 февраля 2016 года и 17 февраля 2016 в газетах "Актюбинский вестник" и "Ақтөбе");</w:t>
      </w:r>
    </w:p>
    <w:bookmarkEnd w:id="28"/>
    <w:bookmarkStart w:name="z1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17 февраля 2016 года № 421 "О внесении изменений и дополнений в решение маслихата города Актобе от 20 декабря 2013 года № 188 "Об утверждении Правил оказания социальной помощи, установления размеров и определения перечня отдельных категорий нуждающихся граждан в городе Актобе" (зарегистрированное в Реестре государственной регистрации нормативных правовых актов за № 4793, опубликованное 22 марта 2016 года и 25 марта 2016 в газетах "Актюбинский вестник" и "Ақтөбе");</w:t>
      </w:r>
    </w:p>
    <w:bookmarkEnd w:id="29"/>
    <w:bookmarkStart w:name="z1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27 июля 2016 года № 81 "О внесении изменений в решение маслихата города Актобе от 20 декабря 2013 года № 188 "Об утверждении Правил оказания социальной помощи, установления размеров и определения перечня отдельных категорий нуждающихся граждан в городе Актобе" (зарегистрированное в Реестре государственной регистрации нормативных правовых актов за № 5042, опубликованное 9 сентября 2016 года и 8 сентября 2016 в газетах "Актюбинский вестник" и "Ақтөбе").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