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7756" w14:textId="9857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Казакай ахуна безымянной улице жилого массива Юго-Запад-2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12 декабря 2016 года № 521 и решение маслихата Актюбинской области от 12 декабря 2016 года № 94. Зарегистрировано Департаментом юстиции Актюбинской области 20 января 2017 года № 5249.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заключением Республиканской ономастической комиссии при Правительстве Республики Казахстан от 23 сентября 2016 года, протоколом проведенных постоянной комиссией маслихата города Актобе публичных слушаний,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внесено изменение на русском языке, текст на казахском языке не меняется постановлением акимата Актюбинской области от 15.08.2018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15.08.2018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имя Казакай ахуна безымянной улице жилого массива Юго-Запад-2 города Актобе, согласно прилагаемой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совместного постановления акимата и решения маслихата возложить на заместителя акима области Шериязданова А.Т.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54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54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