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b502" w14:textId="a75b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спорта, ветеринарии и лесного хозяйства,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декабря 2016 года № 513. Зарегистрировано Департаментом юстиции Актюбинской области 19 января 2017 года № 5235.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– в редакции постановления акимата Актюбинской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здравоохранения, социального обеспечения, образования, культуры, спорта, ветеринарии и лесного хозяйства,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Актюбинской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экономики и бюджетного планирования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Актюбинской области Шериязданова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Актюбинского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"12" декабря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513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спорта, ветеринарии и лесного хозяйства,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Актюбинской области от 12.03.2024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здравоохранения: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областного,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областного,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сестра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врач (дантист)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 (лаборант зубопротезного отделения, кабинета)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(медицинский)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 (фармацевт)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Рентгенолаборант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- эксперт в здравоохранении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лаборатории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общественного здравоохранения (эпидемиолог, статистик, методист)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социального обеспечения: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Карьерного центра районов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Карьерного центра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Карьерного центра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 (организатор по массовой работе)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структурного подразделения Карьерного центра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престарелыми и лицами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 Карьерного центра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медико-социальных учреждений (организаций)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Помощник: младшей (его) медицинской (ого) сестры (брата) (помощник медсестры)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Карьерного центра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образования: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в том числе учитель-дефектолог (олигофренопедагог, сурдопедагог, тифлопедагог), учитель-логопед, преподаватель-организатор начальной военной подготовки, мастер производственного обучения организаций 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ВУЗа и организации технического и профессионального, послесреднего образования, в том числе преподаватель-организатор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института повышения квалификации, ВУЗа, организации технического и профессионального, послесреднего образования, методического кабинета (центра)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 (основных служб), концертмейстер (основных служб), вожатый, воспитатель, мать-воспитатель, методист (основных служб), инструктор по плаванию (основных служб), инструктор по физкультуре (основных служб), музыкальный руководитель (основных служб), педагог дополнительного образования, педагог-организатор, педагог-психолог (за исключением педагог-психолога организаций образования, реализующих общеобразовательные учебные программы начального, основного среднего и общего среднего образования), социальный педагог, лаборант, логопед, 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физкультуре, диетическая сестра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библиотекой, мастерской, учебно-производственной мастерской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Методист, библиотекарь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культуры и архивного дела: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филиала ГУ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отдела филиала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музея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Хранитель фондов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по учету фондов музеев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спорта: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библиотекой, библиотекарь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Инструктор, инструктор-спортсмен, методист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всех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сестра/брат (специализированная(ый)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сестра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тренер-преподователь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ветеринарии: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пунктом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ветеринарный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лесного хозяйства: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лесного хозяйства (далее – КГУ, ГККП)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РГУ и РГКП, КГУ, ГККП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лесничества (лесничий) КГУ, ГККП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лесной пожарной станции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 (инспектор)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 (участка)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Инженера всех специальностей основных служб лесного хозяйства и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 КГУ: диспетчер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- государственное казенное предприятие;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- государственное коммунальное казенное предприятие;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- коммунальное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- высшее учебное заведение;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- республиканское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- республиканское государственное казенное предприятие.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513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bookmarkEnd w:id="1"/>
    <w:p>
      <w:pPr>
        <w:spacing w:after="0"/>
        <w:ind w:left="0"/>
        <w:jc w:val="both"/>
      </w:pPr>
      <w:bookmarkStart w:name="z11" w:id="2"/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июля 2008 года № 258 "Об определении перечня должностей специалистов работающих в сельских населенных пунктах" (зарегистрированное в Реестре государственной регистрации нормативных правовых актов № 3267, опубликованное 19 августа 2008 года в газетах "Ақтөбе" и "Актюбинский вестник").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сентября 2008 года № 335 "О внесении изменений и дополнений в постановление акимата области от 24 июля 2008 года № 258" (зарегистрированное в Реестре государственной регистрации нормативных правовых актов № 3270, опубликованное 4 ноября 2008 года в газетах "Ақтөбе" и "Актюбинский вестник");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15 августа 2014 года № 296 "О внесении изменений и дополнений в постановление акимата Актюбинской области от 24 июля 2008 года № 258 "Об определении перечня должностей специалистов работающих в аульной (сельской) местности" (зарегистрированное в Реестре государственной регистрации нормативных правовых актов № 4034, опубликованное 30 сентября 2014 года в газетах "Ақтөбе" и "Актюбинский вестник");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декабря 2015 года № 473 "О внесении изменения в постановление акимата Актюбинской области от 24 июля 2008 года № 258 "Об определении перечня должностей специалистов работающих в сельских населенных пунктах" (зарегистрированное в Реестре государственной регистрации нормативных правовых актов № 4719, опубликованное 4 февраля 2016 года в газетах "Ақтөбе" и "Актюбинский вестник").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