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a479" w14:textId="823a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декабря 2016 года № 503. Зарегистрировано Департаментом юстиции Актюбинской области 28 декабря 2016 года № 5180. Утратило силу постановлением акимата Актюбинской области от 11 марта 2019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11.03.2019 № 97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зарегистрированного в Реестре государственной регистрации нормативных правовых актов № 11374,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4494, опубликованное 10 сентября 2015 года в газетах "Ақтөбе" и "Актюбинский вестник")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рождения ребенка,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повторных свидетельств или справок о регистрации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"Восстановление записей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смерти,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установления отцовства,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усыновления (удочерения), в том числе внесение изменений, дополнений и исправлений в записи актов гражданского состояния", утвержденный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23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33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49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услугодателя регистрирует свидетельство и передает услугополучателю под роспись. Результат – выдает свидетельство. 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66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0"/>
    <w:bookmarkStart w:name="z1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both"/>
      </w:pPr>
      <w:bookmarkStart w:name="z111" w:id="12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акиматами города Актобе и районов Актюбинской области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портале: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bookmarkStart w:name="z122" w:id="14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повторных свидетельств или справок о регистрации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bookmarkStart w:name="z126" w:id="16"/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сектор выдачи документов Государственной корпорации.</w:t>
      </w:r>
    </w:p>
    <w:bookmarkStart w:name="z1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bookmarkStart w:name="z134" w:id="18"/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- ИС "ЗАГС") формирует актовую запись, осуществляет регистрацию и распечатывает соответствующее свидетельство (справку)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передает на подпись руководителю услугодателя, затем в свидетельстве (справке) ставится гербовая печать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1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19"/>
    <w:bookmarkStart w:name="z1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both"/>
      </w:pPr>
      <w:bookmarkStart w:name="z182" w:id="21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bookmarkStart w:name="z192" w:id="23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Start w:name="z20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bookmarkStart w:name="z206" w:id="25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Start w:name="z2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bookmarkStart w:name="z222" w:id="27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фамилии,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фамилии,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2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28"/>
    <w:bookmarkStart w:name="z2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p>
      <w:pPr>
        <w:spacing w:after="0"/>
        <w:ind w:left="0"/>
        <w:jc w:val="both"/>
      </w:pPr>
      <w:bookmarkStart w:name="z269" w:id="30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bookmarkStart w:name="z277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"Восстановление записей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свидетельство;</w:t>
      </w:r>
    </w:p>
    <w:bookmarkStart w:name="z2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bookmarkStart w:name="z289" w:id="34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услугодателя регистрирует свидетельство и передает услугополучателю под роспись. Результат – выдает свидетельство. </w:t>
      </w:r>
    </w:p>
    <w:bookmarkStart w:name="z3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bookmarkStart w:name="z305" w:id="36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сектор выдачи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"Восстановление записей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3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37"/>
    <w:bookmarkStart w:name="z3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p>
      <w:pPr>
        <w:spacing w:after="0"/>
        <w:ind w:left="0"/>
        <w:jc w:val="both"/>
      </w:pPr>
      <w:bookmarkStart w:name="z334" w:id="39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bookmarkStart w:name="z34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Start w:name="z3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bookmarkStart w:name="z354" w:id="43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Start w:name="z3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bookmarkStart w:name="z370" w:id="45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смерти,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3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46"/>
    <w:bookmarkStart w:name="z3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p>
      <w:pPr>
        <w:spacing w:after="0"/>
        <w:ind w:left="0"/>
        <w:jc w:val="both"/>
      </w:pPr>
      <w:bookmarkStart w:name="z398" w:id="48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bookmarkStart w:name="z408" w:id="50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 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42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both"/>
      </w:pPr>
      <w:bookmarkStart w:name="z425" w:id="52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4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bookmarkStart w:name="z444" w:id="54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документы передает в накопительный сектор Государственной корпорации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 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11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процесс 14 – получение услугополучателями результата государственной услуги,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4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55"/>
    <w:bookmarkStart w:name="z4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p>
      <w:pPr>
        <w:spacing w:after="0"/>
        <w:ind w:left="0"/>
        <w:jc w:val="both"/>
      </w:pPr>
      <w:bookmarkStart w:name="z500" w:id="57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5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bookmarkStart w:name="z509" w:id="59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 истечение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52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both"/>
      </w:pPr>
      <w:bookmarkStart w:name="z527" w:id="61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зявления с отметкой о регистрации с указанием даты и времени приема пакета документов и регистрирует заявление в журнале регистраций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 торжественной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свидетельство направляется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свидетельство и проставляет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54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bookmarkStart w:name="z546" w:id="63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государственнойуслуги через портал: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первымуслугополучателем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первомуслугополучателе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 аявляющихся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процесс 13 – получение услугополучателями результата государственной услуги,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заключения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5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64"/>
    <w:bookmarkStart w:name="z5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p>
      <w:pPr>
        <w:spacing w:after="0"/>
        <w:ind w:left="0"/>
        <w:jc w:val="both"/>
      </w:pPr>
      <w:bookmarkStart w:name="z578" w:id="66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5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bookmarkStart w:name="z585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5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bookmarkStart w:name="z599" w:id="70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услугополучателю. Результат – выдает свидетельство.</w:t>
      </w:r>
    </w:p>
    <w:bookmarkStart w:name="z6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p>
      <w:pPr>
        <w:spacing w:after="0"/>
        <w:ind w:left="0"/>
        <w:jc w:val="both"/>
      </w:pPr>
      <w:bookmarkStart w:name="z616" w:id="72"/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отцовства, в том числе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изменений,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исправлений в 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6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73"/>
    <w:bookmarkStart w:name="z62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p>
      <w:pPr>
        <w:spacing w:after="0"/>
        <w:ind w:left="0"/>
        <w:jc w:val="both"/>
      </w:pPr>
      <w:bookmarkStart w:name="z625" w:id="75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аппараты акимов районов, отделы культуры и развития языков районов, отделы культуры, развития языков, физической культуры и спорта районов (далее - отделы).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p>
      <w:pPr>
        <w:spacing w:after="0"/>
        <w:ind w:left="0"/>
        <w:jc w:val="both"/>
      </w:pPr>
      <w:bookmarkStart w:name="z632" w:id="77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Стандарту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Министерстве юстиции Республики Казахстан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64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bookmarkStart w:name="z645" w:id="79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66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bookmarkStart w:name="z661" w:id="81"/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