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5497" w14:textId="6e35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 февраля 2016 года № 26 "О государственной поддержке развития животноводства в Актюбинской области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декабря 2016 года № 529. Зарегистрировано Департаментом юстиции Актюбинской области 20 декабря 2016 года № 5161. Срок действия постановления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9987,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февраля 2016 года № 26 "О государственной поддержке развития животноводства в Актюбинской области на 2016 год" (зарегистрированное в Реестре государственной регистрации нормативных правовых актов № 4746, опубликованное 19-20 февраля 2016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356"/>
        <w:gridCol w:w="512"/>
        <w:gridCol w:w="2259"/>
        <w:gridCol w:w="1931"/>
        <w:gridCol w:w="3566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819 796,98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2 739 090,42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пищевого яйца: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3 105,18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92 032,58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козоводство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племенных лошадей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нормативы субсидий указаны в подпунктах 2.1., 2.2. пункта 2 приложение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объем субсидий определяется исходя из фактически заявленного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животноводства, выделенных из средств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897"/>
        <w:gridCol w:w="386"/>
        <w:gridCol w:w="2970"/>
        <w:gridCol w:w="2539"/>
        <w:gridCol w:w="3619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пищевого яйца: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