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d318" w14:textId="8bad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Актюбинской области от 1 октября 2015 года № 354 "Об утверждении Положения государственного учреждения "Управление образования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22 ноября 2016 года № 484. Зарегистрировано Департаментом юстиции Актюбинской области 30 ноября 2016 года № 5148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 октября 2015 года № 354 "Об утверждении Положения государственного учреждения "Управление образования Актюбинской области" (зарегистрированное в Реестре государственной регистрации нормативных правовых актов № 4550, опубликованное 17 ноября 2015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 акимата Актюбинской области от 13 октября 2016 года № 441 "О признании утратившим силу постановления акимата Актюбинской области от 1 октября 2015 года № 354"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"Управление образования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Актюбинской области Шериязданова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