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431c" w14:textId="7134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9 июля 2015 года № 249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августа 2016 года № 367. Зарегистрировано Департаментом юстиции Актюбинской области 8 сентября 2016 года № 5054. Утратило силу постановлением акимата Актюбинской области от 11 сентября 2019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июля 2015 года № 249 "Об утверждении регламентов государственных услуг в сфере семьи и детей" (зарегистрированное в Реестре государственной регистрации нормативных правовых актов № 4459, опубликованное 11 августа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Шериязданова А.Т.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по опеке и попечительству"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согласно пункта 9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обрабатывает электронный документ (запрос услугополучателя)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отсутствием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</w:t>
      </w:r>
      <w:r>
        <w:rPr>
          <w:rFonts w:ascii="Times New Roman"/>
          <w:b w:val="false"/>
          <w:i w:val="false"/>
          <w:color w:val="000000"/>
          <w:sz w:val="28"/>
        </w:rPr>
        <w:t>енту.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Актобе и районов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11184), либо мотивированный ответ об отказе в оказании государственной услуги в случаях и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через канцелярию услугодателя и Государственную корпорацию: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входящий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документов – услугополучатель (либо его представитель по доверенности)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принимает, регистрирует документы и предоставляет их руководителю услугодателя. При приеме документов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- руководитель услугодателя в течение 1 (одного) календарного дня рассматривает документы и направляет их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в течение 21 (двадцати одного) календарного дня рассматривает поступившие документы, готовит проект постановления местного исполнительного органа (далее – МИО) города, района о назначении опеки или попечительства, либо мотивированный ответ об отказе в оказании государственной услуги. В случае отказа в оказании государственной услуги руководитель услугодателя в течение 1 (одного) календарного дня рассматривает, подписывает мотивированный ответ об отказе и направляет его специалисту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МИО в течение 7 (семи) календарных дней выносит и регистрирует постановление, готовит выписку из приложения к постановлению (далее - выписка);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регистрация и выдача результата оказываемой услуги - специалист канцелярии услугодателя в течение 1 (одного) календарного дня регистрирует и выдает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прием, регистрацию представленных документов услугополучателя и направляет их на рассмотрение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21 (двадцати одного) календарного дня рассматривает поступившие документы, готовит проект постановления МИО города, района о назначении опеки или попечительства,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руководитель услугодателя в течение 1 (одного) календарного дня рассматривает, подписывает мотивированный ответ об отказе и направляет его специалисту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в течение 7 (семи) календарных дней выносит и регистрирует постановление, готовит выписку и передает документы в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регистрирует и выдает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согласно пункту 9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пункте 9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"Установление опеки или попечительства над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(детьми-сиротами) и ребенком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попечительства над ребенком-сиротой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(детьми),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попечительства над ребенком-сиротой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(детьми),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города Актобе и районов Актюбинской области (далее-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за №11184);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–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запрос, в форме электронного документа, подписанного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согласно пункта 9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выбирает услуги,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направляет электронный документ (запрос услугополучателя), удостоверенный (подписанный)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–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Стандарте,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в единый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 и (или) добровольный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фонд, банки, в органы внутренних дел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распоряжения имуществом несовершеннолетних детей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в единый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 и (или) добровольный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фонд, банки, в органы внутренних дел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распоряжения имуществом несовершеннолетних детей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города Актобе и районов Актюбинской области (далее 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за №11184)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–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запрос, в форме электронного документа, подписанного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согласно пункта 9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оператора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выбирает услуги, вывод на экран формы запроса для оказания услуги и вводит данные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направляет электронный документ (запроса услугополучателя) удостоверенного (подписанного) ЭЦП оператора Государственной корпорации через ШЭП в автоматизированное рабочее месте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–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Стандарте,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осуществляющих функции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опеке или попечительству для оформления сделок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имуществом, принадлежащим на праве собственности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опеке или попечительству для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имуществом, принадлежащим на праве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августа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через канцелярию услугодателя и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документов – услугополучатель (либо его представитель по доверенности)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принимает, регистрирует документы и предоставляет их руководителю услугодателя. При приеме документов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- ответственный исполнитель услугодателя в течение 7 (семи) рабочих дней рассматривает поступившие документы, готовит решение, направляет его на рассмотрение и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рабочего дня рассматривает и подписывает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и выдача результата оказываемой услуги - специалист канцелярии услугодателя в течение 1 (одного) рабочего дня регистрирует и выдает результат оказания государственной услуги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осуществляет прием, регистрацию представленных документов услугополучателя и направляет их на рассмотрение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 и определяет ответственного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7 (семи) рабочих дней рассматривает поступившие документы, готовит решение, направляет его на рассмотрение и подпись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выдает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согласно пункту 9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пункте 9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 "Назначение выплаты пособия опекунам или попечителям на содержание ребенка-сироты (детей-сирот) и ребенка (детей), оставшегося 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