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0740db" w14:textId="d0740d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Актюбинской области от 27 июля 2015 года № 278 "Об утверждении регламентов государственных услуг в сфере социальной защиты населения"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5 июля 2016 года № 285. Зарегистрировано Департаментом юстиции Актюбинской области 3 августа 2016 года № 5023. Утратило силу постановлением акимата Актюбинской области от 12 марта 2020 года № 101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12.03.2020 № 101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27 июля 2015 года № 278 "Об утверждении регламентов государственных услуг в сфере социальной защиты населения" (зарегистрированное в Реестре государственной регистрации нормативных правовых актов № 4495, опубликованное в газетах "Ақтөбе" и "Актюбинский вестник" от 8 сентября 2015 года)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и постановка на учет безработных граждан",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безработным гражданам",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государственного пособия на детей до восемнадцати лет",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"Возмещение затрат на обучение на дому детей инвалидов",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справки, подтверждающей принадлежность заявителя (семьи) к получателям адресной социальной помощи",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статуса оралмана",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дополнить вышеуказанное 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подпунктами 20)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21)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"20) регламент государственной услуги "Выдача удостоверения реабилитированному лицу";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21) регламент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года".".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координации занятости и социальных программ Актюбинской области" обеспечить направление настоящего постановления на официальное опубликование в периодических печатных изданиях и в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Постановление акимата Актюбинской области от 25 мая 2016 года № 213 "О внесении изменений и дополнений в постановление акимата Актюбинской области от 27 июля 2015 года № 278 "Об утверждении регламентов государственных услуг в сфере социальной защиты населения" отменить.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заместителя акима Актюбинской области Шериязданова А.Т.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Актюбинской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1"/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постановка на учет безработных граждан" (далее - государственная услуга) оказывается отделами занятости и социальных программ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www.egov.kz (далее -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 регистрации и постановке на учет в качестве безработного.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 </w:t>
      </w:r>
    </w:p>
    <w:bookmarkEnd w:id="3"/>
    <w:bookmarkStart w:name="z2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на регистрацию и постановку на учет безработного гражданина установленного образца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постановка на учет безработных граждан",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10 (десяти)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рассматривает поступившие документы и оформляет уведомление о регистрации и постановке на учет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уведомление о регистрации и постановке на учет в качестве безработного для подписания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уведомление о регистрации и постановке на учет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регистрации и постановке на учет в качестве безработного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10 (десяти) минут регистрирует уведомление о регистрации и постановке на учет в качестве безработного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регистрации и постановке на учет в качестве безработного услугополучателю.</w:t>
      </w:r>
    </w:p>
    <w:bookmarkEnd w:id="5"/>
    <w:bookmarkStart w:name="z2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3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"/>
    <w:bookmarkStart w:name="z3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автоматизированную информационную систему "Рынок труда" (далее – АИС "Рынок труда") (в течение 2-х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процесса получения результата оказания государственной услуги через Государственную корпорацию и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АИС "Рынок труда"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(уведомление о регистрации и постановке на учет в качестве безработного)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незарегистрированного услугополучателя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АИС "Рынок труда"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 сформированного порталом.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постановка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постановка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3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0"/>
    <w:bookmarkStart w:name="z4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"/>
    <w:bookmarkStart w:name="z4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отделами занятости и социальных программ города Актобе и районов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решение о признании граждан Республики Казахстан пострадавшими следствие ядерных испытаний на Семипалатинском испытательном ядерном полигоне;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"/>
    <w:bookmarkStart w:name="z4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bookmarkStart w:name="z4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(я) по формам согласно приложению (ям)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и оформляет: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регистрации или отказе в регистрации гражданам пострадавшими вследствие ядерных испытаний на Семипалатинском испытательном ядерном полигоне в течение 20 (двадцати) рабочих дней со дня регистрации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течение 5 (пяти) рабочих дней со дня регистрации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выплата единовременной государственной денежной компенсации согласно графику выплаты компенсации.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оформленные документы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оформленные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подписанные документы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20 (двадцати) минут регистрирует подписанные документы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готовые документы услугополучателю.</w:t>
      </w:r>
    </w:p>
    <w:bookmarkEnd w:id="14"/>
    <w:bookmarkStart w:name="z4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bookmarkStart w:name="z4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6"/>
    <w:bookmarkStart w:name="z4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"/>
    <w:bookmarkStart w:name="z5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20 (двадцати) минут регистрирует полученные документы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и передает оформленные документы для подписания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регистрации или отказе в регистрации гражданам пострадавшими вследствие ядерных испытаний на Семипалатинском испытательном ядерном полигоне в течение 20 (двадцати) рабочих дней со дня регистрации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течение 5 (пяти) рабочих дней со дня регистрации заявления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выплата единовременной государственной денежной компенсации согласно графику выплаты компенсации.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оформленные документы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20 (двадцати) минут регистрирует подписанные документы и передает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граждан,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пострадавших вследствие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испытаний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Семипалатинском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испытательном ядерном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полигоне, выплата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денежной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компенсации, 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5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19"/>
    <w:bookmarkStart w:name="z5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безработным гражданам" (далее - государственная услуга) оказывается отделами занятости и социальных программ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www.egov.kz (далее -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справка о регистрации в качестве безработного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справка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 </w:t>
      </w:r>
    </w:p>
    <w:bookmarkEnd w:id="21"/>
    <w:bookmarkStart w:name="z5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6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либо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на выдачу справки о регистрации безработного гражданина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10 (десяти)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10 (десяти) минут рассматривает поступившие документы и оформляет справку о регистрации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справку о регистрации в качестве безработного для подписания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справку о регистрации в качестве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подписанную справку о регистрации в качестве безработного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10 (десяти) минут регистрирует справку о регистрации в качестве безработного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справку о регистрации в качестве безработного услугополучателю.</w:t>
      </w:r>
    </w:p>
    <w:bookmarkEnd w:id="23"/>
    <w:bookmarkStart w:name="z6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6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5"/>
    <w:bookmarkStart w:name="z6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"/>
    <w:bookmarkStart w:name="z6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автоматизированную информационную систему "Рынок труда" (далее – АИС "Рынок труда") (в течение 2-х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процесса получения результата оказания государственной услуги через Государственную корпорацию и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АИС "Рынок труда"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(справка)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незарегистрированного услугополучателя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АИС "Рынок труда"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(справки в форме электронного документа) сформированного порталом.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безработным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гражданам"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портал.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безработным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гражданам"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7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28"/>
    <w:bookmarkStart w:name="z7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"/>
    <w:bookmarkStart w:name="z7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- государственная услуга) оказывается отделами занятости и социальных программ города Актобе и районов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0"/>
    <w:bookmarkStart w:name="z7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7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в Государственную корпорацию или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для назначения пособия на детей до восемнадцати лет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государственного пособия на детей до восемнадцати лет",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поступившие документы в течение 7 (семи) рабочих дней, акима сельского округа в течение 22 (двадцати двух) рабочих дней, и оформляет уведомление о назначении или об отказе в назначении государственного пособия на детей до восемнадцати лет.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или об отказе в назначении государственного пособия на детей до восемнадцати лет для подписания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или об отказе в назначении государственного пособия на детей до восемнадцати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или об отказе в назначении государственного пособия на детей до восемнадцати лет в канцелярию услугодателя или акима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акима сельского округа в течение 20 (двадцати) минут регистрирует уведомление о назначении или об отказе в назначении государственного пособия на детей до восемнадцати лет: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уведомление о назначении или об отказе в назначении государственного пособия на детей до восемнадцати лет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или об отказе в назначении государственного пособия на детей до восемнадцати лет услугополучателю.</w:t>
      </w:r>
    </w:p>
    <w:bookmarkEnd w:id="32"/>
    <w:bookmarkStart w:name="z8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bookmarkStart w:name="z8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End w:id="34"/>
    <w:bookmarkStart w:name="z8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"/>
    <w:bookmarkStart w:name="z8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20 (двадцати) минут регистрирует полученные документы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рассмотрев поступившие документы в течение 7 (семи) рабочих дней, оформляет уведомление о назначении или об отказе в назначении государственного пособия на детей до восемнадцати лет и передает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 назначении или об отказе в назначении государственного пособия на детей до восемнадцати лет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20 (двадцати) минут регистрирует уведомление о назначении или об отказе в назначении государственного пособия на детей до восемнадцати лет и передает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или об отказе в назначении государственного пособия на детей до восемнадцати лет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на детей до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548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8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37"/>
    <w:bookmarkStart w:name="z8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bookmarkStart w:name="z8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- государственная услуга) оказывается отделами занятости и социальных программ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- аким сельского округа) -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9"/>
    <w:bookmarkStart w:name="z9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bookmarkStart w:name="z9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акиму сельского округа или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государственной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7 (семи) рабочих дней, акима сельского округа в течение 22 (двадцати двух) рабочих дней и оформляет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(отказе в назначении) государственной адресной социальной помощи для подписания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(отказе в назначении) государственной адресной социальной помощи в канцелярию услугодателя или акима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акима сельского округа в течение 15 (пятнадцати) минут регистрирует уведомление о назначении (отказе в назначении) государственной адресной социальной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акима сельского округа направляет уведомление о назначении (отказе в назначении) государственной адресной социальной помощи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(отказе в назначении) государственной адресной социальной помощи услугополучателю.</w:t>
      </w:r>
    </w:p>
    <w:bookmarkEnd w:id="41"/>
    <w:bookmarkStart w:name="z9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bookmarkStart w:name="z9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End w:id="43"/>
    <w:bookmarkStart w:name="z9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"/>
    <w:bookmarkStart w:name="z9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осуществляет прием документов и направляет в накопительный отдел Государственной корпорации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рассмотрев поступившие документы в течение 7 (семи) рабочих дней, оформляет уведомление о назначении (отказе в назначении) государственной адресной социальной помощи и передает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 назначении (отказе в назначении) государственной адресной социальной помощи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 назначении (отказе в назначении) государственной адресной социальной помощи и передает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(отказе в назначении) государственной адресной социальной помощи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548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0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инвалидов"</w:t>
      </w:r>
    </w:p>
    <w:bookmarkEnd w:id="46"/>
    <w:bookmarkStart w:name="z10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"/>
    <w:bookmarkStart w:name="z10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 инвалидов" (далее - государственная услуга) оказывается отделами занятости и социальных программ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-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уведомление о назначении пособия, а также информации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 </w:t>
      </w:r>
    </w:p>
    <w:bookmarkEnd w:id="48"/>
    <w:bookmarkStart w:name="z10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bookmarkStart w:name="z10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либо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"Возмещение затрат на обучение на дому детей инвалидов",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назначения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информации о назначении пособия: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 и оформляет уведомление о назначении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уведомление о назначении пособия для подписания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 назначении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пособия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20 (двадцати) минут регистрирует уведомление о назначении пособия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пособия услугополучателю.</w:t>
      </w:r>
    </w:p>
    <w:bookmarkEnd w:id="50"/>
    <w:bookmarkStart w:name="z11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11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2"/>
    <w:bookmarkStart w:name="z11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3"/>
    <w:bookmarkStart w:name="z11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информационную систему "Е-собес" (далее – ИС "Е-собес")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процесса получения результата оказания государственной услуги через Государственную корпорацию и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6 - регистрация электронного документа в ИС "Е-собес"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2 -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8 - получение услугополучателем через оператора Государственной корпорации результата услуги (уведомление о назначении пособия)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7 - получение услугополучателем результата услуги (уведомление в форме электронного документа) сформированного порталом.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"Возмещение затрат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обучение на дому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портал.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"Возмещение затрат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обучение на дому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2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55"/>
    <w:bookmarkStart w:name="z12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"/>
    <w:bookmarkStart w:name="z12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отделами занятости и социальных программ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поселка, села, сельского округа (далее - аким сельского округа), в случае отсутствия услугодателя по месту жительства.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7"/>
    <w:bookmarkStart w:name="z12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"/>
    <w:bookmarkStart w:name="z12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акиму сельского округа либо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произвольной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ответственный исполнитель акима сельского округа в течение 15 (пятнадцати) рабочих дней и оформляет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уведомление о назначении социальной помощи для подписания руководителю услугодателя или акиму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социальной помощи в канцелярию услугодателя или акима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акима сельского округа в течение 20 (двадцати) минут регистрирует уведомление о назначении социальной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уведомление о назначении социальной помощи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социальной помощи услугополучателю.</w:t>
      </w:r>
    </w:p>
    <w:bookmarkEnd w:id="59"/>
    <w:bookmarkStart w:name="z12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"/>
    <w:bookmarkStart w:name="z13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End w:id="61"/>
    <w:bookmarkStart w:name="z13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2"/>
    <w:bookmarkStart w:name="z13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(пятнадцать) минут принимает документы и направляет в накопительный отдел Государственной корпорации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20 (двадцати) минут регистрирует полученные документы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рассмотрев поступившие документы в течение 10 (десяти) рабочих дней, оформляет уведомление о назначении социальной помощи и передает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 назначении социальной помощи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20 (двадцати) минут регистрирует уведомление о назначении социальной помощи и передает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социальной помощи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 специалистам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социальной сферы,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проживающим и работающим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сельских населенных пунктах,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3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64"/>
    <w:bookmarkStart w:name="z13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"/>
    <w:bookmarkStart w:name="z13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города Актобе и районов (далее - услугодатель) и акимами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 и (или) электронная (полностью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справка, подтверждающая принадлежность (либо отсутствие принадлежности) услугополучателя к получателям адресной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 </w:t>
      </w:r>
    </w:p>
    <w:bookmarkEnd w:id="66"/>
    <w:bookmarkStart w:name="z14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"/>
    <w:bookmarkStart w:name="z14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акиму сельского округа либо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(далее-Стандарт);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 рассматривает поступившие документы в течение 15 (пятнадцати) минут и оформляет справку, подтверждающую принадлежность (либо отсутствие принадлежности) услугополучателя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справку, подтверждающую принадлежность (либо отсутствие принадлежности) услугополучателя к получателям адресной социальной помощи для подписания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справку, подтверждающую принадлежность (либо отсутствие принадлежности) услугополучателя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подписанную справку, подтверждающую принадлежность (либо отсутствие принадлежности) услугополучателя к получателям адресной социальной помощи в канцелярию услугодателя или акима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акима сельского округа в течение 15 (пятнадцати) минут регистрирует справку, подтверждающую принадлежность (либо отсутствие принадлежности) услугополучателя к получателям адресной социальной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справку, подтверждающую принадлежность (либо отсутствие принадлежности) услугополучателя к получателям адресной социальной помощи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справку, подтверждающую принадлежность (либо отсутствие принадлежности) услугополучателя к получателям адресной социальной помощи услугополучателю.</w:t>
      </w:r>
    </w:p>
    <w:bookmarkEnd w:id="68"/>
    <w:bookmarkStart w:name="z14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9"/>
    <w:bookmarkStart w:name="z14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End w:id="70"/>
    <w:bookmarkStart w:name="z14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1"/>
    <w:bookmarkStart w:name="z14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информационную систему "Е-собес" (далее – ИС "Е-собес")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процесса получения результата оказания государственной услуги через Государственную корпорацию и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ИС "Е-собес"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(справка)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 сформированного порталом.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(семьи) к получателям адресной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(семьи) к получателям адресной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548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июля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5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73"/>
    <w:bookmarkStart w:name="z15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"/>
    <w:bookmarkStart w:name="z15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статуса оралмана" (далее - государственная услуга) оказывается государственным учреждением "Управление координации занятости и социальных программ Актюбинской области"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выдача удостоверения оралмана.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75"/>
    <w:bookmarkStart w:name="z15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"/>
    <w:bookmarkStart w:name="z16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о присвоении статуса оралмана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"Присвоение статуса оралмана",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 и оформляет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удостоверение оралмана для подписания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удостоверение оралмана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20 (двадцати) минут регистрирует удостоверение оралмана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удостоверение оралмана услугополучателю.</w:t>
      </w:r>
    </w:p>
    <w:bookmarkEnd w:id="77"/>
    <w:bookmarkStart w:name="z16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8"/>
    <w:bookmarkStart w:name="z16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9"/>
    <w:bookmarkStart w:name="z16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0"/>
    <w:bookmarkStart w:name="z16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20 (двадцати) минут регистрирует полученные документы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рассмотрев поступившие документы в течение 5 (пяти) рабочих дней, оформляет удостоверение оралмана и передает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удостоверение оралмана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20 (двадцати) минут регистрирует удостоверение оралмана и передает в Государственную корпорацию;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удостоверение оралмана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69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</w:t>
      </w:r>
    </w:p>
    <w:bookmarkEnd w:id="82"/>
    <w:bookmarkStart w:name="z170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3"/>
    <w:bookmarkStart w:name="z17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- государственная услуга) оказывается отделами занятости и социальных программ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удостоверение или его дубликат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84"/>
    <w:bookmarkStart w:name="z17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5"/>
    <w:bookmarkStart w:name="z17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о выдаче удостоверения реабилитированного лица (дубликат)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удостоверения реабилитированному лицу",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25 ноября 2015 года № 893 "О внесении изменений и дополнений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12805)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 и оформляет удостоверение или его дубликат.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удостоверение или его дубликат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удостоверение или его дубликат.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удостоверение или его дубликат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20 (двадцати) минут регистрирует удостоверение или его дубликат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удостоверение или его дубликат услугополучателю.</w:t>
      </w:r>
    </w:p>
    <w:bookmarkEnd w:id="86"/>
    <w:bookmarkStart w:name="z17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7"/>
    <w:bookmarkStart w:name="z17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удостоверения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реабилитированному лицу"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реабилитированному лицу"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723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8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</w:r>
    </w:p>
    <w:bookmarkEnd w:id="89"/>
    <w:bookmarkStart w:name="z18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18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(далее - государственная услуга) оказывается филиалами АО "Государственный фонд социального страхования"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оказание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 – для назначения социальной выплаты на случай утраты трудоспособности (если лицу установлена степень утраты общей трудоспособности на момент обращения), на случай потери кормильца, на случай потери работы (при наличии справки о регистрации в качестве безработного), на случаи потери дохода в связи с беременностью и родами, усыновлением (удочерением) новорожденного ребенка (детей), в связи с уходом за ребенком по достижении им возраста одного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отделы занятости и социальных программ города Актобе и районов (далее - отдел) - для назначения социальной выплаты на случай потери работы при получении статуса безработного;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территориальные подразделения Комитета труда, социальной защиты и миграции Министерства здравоохранения и социального развития Республики Казахстан (далее - подразделение МСЭ) - для назначения социальной выплаты на случай утраты трудоспособности при первичном установлении степени утраты общей 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 www.egov.kz (далее - портал) – при назначении социальной выплаты на случай потери работы, на случай потери дохода в связи с уходом за ребенком по достижении им возраста одного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– в случае обращения за назначением социальной выплаты через Государственную корпорацию, подразделение МСЭ и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портал - в случае обращения за назначением социальных выплат на случай потери работы, на случай потери дохода в связи с уходом за ребенком по достижении им возраста одного года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 назначении (отказе в назначении) социальной выплаты на случай потери работы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17 апреля 2015 года № 236 "Об утверждении Правил назначения, исчисления (определения), перерасчета размеров социальных выплат из Государственного фонда социального страхования, а также их осуществления" (зарегистрирован в Реестре государственной регистрации нормативных правовых актов № 11224).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91"/>
    <w:bookmarkStart w:name="z18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2"/>
    <w:bookmarkStart w:name="z18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в отдел - по форме согласно приложению 3 к стандарту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21 января 2016 года № 68 "О внесении изменений в приказ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13369)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для назначения социальных выплат в форме электронного документа, удостоверенного электронной цифровой подписью (далее - ЭЦП)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отдела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в течение 10 (десяти) минут ознакамливается с входящими документами и определяет ответственного исполнителя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рассматривает поступившие документы в течение 8 (восьми) рабочих дней и оформляет уведомление о назначении (отказе в назначении) социальной выплаты на случай потери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(отказе в назначении) социальной выплаты на случай потери работы для подписания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в течение 10 (десяти) минут подписывает уведомление о назначении (отказе в назначении) социальной выплаты на случай потери работы.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назначении (отказе в назначении) социальной выплаты на случай потери работы в канцелярию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отдела в течение 20 (двадцати) минут регистрирует уведомление о назначении (отказе в назначении) социальной выплаты на случай потери работы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 назначении (отказе в назначении) социальной выплаты на случай потери работы услугополучателю.</w:t>
      </w:r>
    </w:p>
    <w:bookmarkEnd w:id="93"/>
    <w:bookmarkStart w:name="z19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4"/>
    <w:bookmarkStart w:name="z19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отдела,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отдела.</w:t>
      </w:r>
    </w:p>
    <w:bookmarkEnd w:id="95"/>
    <w:bookmarkStart w:name="z19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"Государственная корпорация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6"/>
    <w:bookmarkStart w:name="z19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процесса получения результата оказания государственной услуги через Государственную корпорацию и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отделом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(уведомление о назначении социальной выплаты)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отдела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отделом;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отделом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 сформированного порталом.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отдела в процессе оказания государственной услуги, а также описание порядка взаимодействия с иными отделами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отдела.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на случаи социальных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рисков: утраты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трудоспособности; потери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кормильца; потери работы;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потери дохода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беременностью и родами;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потери дохода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(удочерением)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новорожденного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(детей); потери дохода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уходом за ребенком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достижении им возраста одного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на случаи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социальных рисков: утраты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трудоспособности; потери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кормильца; потери работы;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потери дохода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беременностью и родами;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потери дохода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(удочерением)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новорожденного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(детей); потери дохода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уходом за ребенком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достижении им возраста одного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выплаты на случай потери работы"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548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