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40db" w14:textId="d074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Актюбинской области от 27 июля 2015 года № 278 "Об утверждении регламентов государственных услуг в сфере социальной защиты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5 июля 2016 года № 285. Зарегистрировано Департаментом юстиции Актюбинской области 3 августа 2016 года № 5023. Утратило силу постановлением акимата Актюбинской области от 12 марта 2020 года № 101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12.03.2020 № 101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11342)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июля 2015 года № 278 "Об утверждении регламентов государственных услуг в сфере социальной защиты населения" (зарегистрированное в Реестре государственной регистрации нормативных правовых актов № 4495, опубликованное в газетах "Ақтөбе" и "Актюбинский вестник" от 8 сентября 2015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и постановка на учет безработных граждан",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справок безработным гражданам",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государственного пособия на детей до восемнадцати лет",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государственной адресной социальной помощи",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"Возмещение затрат на обучение на дому детей инвалидов",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регламент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справки, подтверждающей принадлежность заявителя (семьи) к получателям адресной социальной помощи",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"Присвоение статуса оралмана", утвержденный вышеуказанным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дополнить вышеуказанное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подпунктами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"20) регламент государственной услуги "Выдача удостоверения реабилитированному лицу";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регламент государственной услуги "Назначение социальной выплаты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достижении им возраста одного года".".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координации занятости и социальных программ Актюбинской области" обеспечить направление настоящего постановления на официальное опубликование в периодических печатных изданиях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Актюбинской области от 25 мая 2016 года № 213 "О внесении изменений и дополнений в постановление акимата Актюбинской области от 27 июля 2015 года № 278 "Об утверждении регламентов государственных услуг в сфере социальной защиты населения" отменить.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Актюбинской области Шериязданова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и постановка на учет безработных граждан"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и постановка на учет безработных граждан" (далее - государственная услуга) оказывается отделами занятости и социальных программ города Актобе и районов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"электронного правительства": www.egov.kz (далее -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уведомление о регистрации и постановке на учет в качестве безработного.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уведомление о регистрации и постановке на учет в качестве безработного направляется в "личный кабинет" услугополучателя в форме электронного документа, удостоверенного электронной цифровой подписью (далее - ЭЦП) уполномоченного лица услугодателя. 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регистрацию и постановку на учет безработного гражданина установленного образца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и постановка на учет безработных граждан",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января 2016 года № 68 "О внесении изменений в приказ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13369)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10 (десяти) минут осуществляет прием и их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5 (пяти) минут ознакамливается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5 (пяти) рабочих дней рассматривает поступившие документы и оформляет уведомление о регистрации и постановке на учет в качестве безработного.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передает уведомление о регистрации и постановке на учет в качестве безработного для подписания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5 (пяти) минут подписывает уведомление о регистрации и постановке на учет в качестве безработного.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направляет подписанное уведомление о регистрации и постановке на учет в качестве безработного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10 (десяти) минут регистрирует уведомление о регистрации и постановке на учет в качестве безработного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уведомление о регистрации и постановке на учет в качестве безработного услугополучателю.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 и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которое осуществляется в операционном зале посредством "безбарьерного" обслуживания путем электронной очереди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- АРМ ИИС ГК) логина и пароля (процесс авторизации) для оказания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5 - направление электронного документа (запроса услугополучателя) удостоверенного (подписанного) ЭЦП оператора Государственной корпорации через ШЭП в автоматизированную информационную систему "Рынок труда" (далее – АИС "Рынок труда") (в течение 2-х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процесса получения результата оказания государственной услуги через Государственную корпорацию и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АИС "Рынок труда"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услуге в связи с имеющимися нарушениями в документах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оператора Государственной корпорации результата услуги (уведомление о регистрации и постановке на учет в качестве безработного) (в течение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незарегистрированного услугополучателя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ШЭП в АИС "Рынок труда"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услуги (уведомление в форме электронного документа) сформированного порталом.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и постановка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безработных граждан"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и постановка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безработных граждан"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и постановка на учет безработных граждан"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723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</w:p>
    <w:bookmarkEnd w:id="10"/>
    <w:bookmarkStart w:name="z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- государственная услуга) оказывается отделами занятости и социальных программ города Актобе и районов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о признании граждан Республики Казахстан пострадавшими следствие ядерных испытаний на Семипалатинском испытательном ядерном полигоне;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выплата компенсации путем перечисления на лицевые счета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"/>
    <w:bookmarkStart w:name="z4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или в Государственную корпорацию: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(я) по формам согласно приложению (ям)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января 2016 года № 68 "О внесении изменений в приказ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13369)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20 (двадцати) минут осуществляет прием и их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и оформляет: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регистрации или отказе в регистрации гражданам пострадавшими вследствие ядерных испытаний на Семипалатинском испытательном ядерном полигоне в течение 20 (двадцати) рабочих дней со дня регистрации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впервые обратившимся услугополучателям в течение 5 (пяти)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в течение 5 (пяти) рабочих дней со дня регистрации заявления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единовременной государственной денежной компенсации согласно графику выплаты компенсации.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продлевается на 1 (один) месяц в случаях, когда необходимо проведение дополнительных запросов, проверок для принятия решения об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оформленные документы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оформленные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направляет подписанные документы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20 (двадцати) минут регистрирует подписанные документы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готовые документы услугополучателю.</w:t>
      </w:r>
    </w:p>
    <w:bookmarkEnd w:id="14"/>
    <w:bookmarkStart w:name="z4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6"/>
    <w:bookmarkStart w:name="z4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в течение 20 (двадцати) минут регистрирует полученные документы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10 (десяти) минут ознакамливается с входящими документами и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поступившие документы и передает оформленные документы для подписания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регистрации или отказе в регистрации гражданам пострадавшими вследствие ядерных испытаний на Семипалатинском испытательном ядерном полигоне в течение 20 (двадцати) рабочих дней со дня регистрации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впервые обратившимся услугополучателям в течение 5 (пяти)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в течение 5 (пяти) рабочих дней со дня регистрации заявления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единовременной государственной денежной компенсации согласно графику выплаты компенсации.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продлевается на 1 (один) месяц в случаях, когда необходимо проведение дополнительных запросов, проверок для принятия решения об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в течение 10 (десяти) минут подписывает оформленные документы и направляет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 течение 20 (двадцати) минут регистрирует подписанные документы и передает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 течение 15 (пятнадцати) минут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граждан,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пострадавших вследствие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ядерных испытаний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Семипалатинском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испытательном ядерном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полигоне, выплата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денежной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компенсации, 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723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5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безработным гражданам"</w:t>
      </w:r>
    </w:p>
    <w:bookmarkEnd w:id="19"/>
    <w:bookmarkStart w:name="z5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безработным гражданам" (далее - государственная услуга) оказывается отделами занятости и социальных программ города Актобе и районов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"электронного правительства": www.egov.kz (далее -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справка о регистрации в качестве безработного (далее -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безработным гражданам",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января 2016 года № 68 "О внесении изменений в приказ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13369)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справка направляется в "личный кабинет" услугополучателя в форме электронного документа, удостоверенного электронной цифровой подписью (далее - ЭЦП) уполномоченного лица услугодателя. </w:t>
      </w:r>
    </w:p>
    <w:bookmarkEnd w:id="21"/>
    <w:bookmarkStart w:name="z5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либо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справки о регистрации безработного гражданина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10 (десяти) минут осуществляет прием и их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5 (пяти) минут ознакамливается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10 (десяти) минут рассматривает поступившие документы и оформляет справку о регистрации в качестве безработного.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передает справку о регистрации в качестве безработного для подписания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5 (пяти) минут подписывает справку о регистрации в качестве безработного.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подписанную справку о регистрации в качестве безработного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10 (десяти) минут регистрирует справку о регистрации в качестве безработного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справку о регистрации в качестве безработного услугополучателю.</w:t>
      </w:r>
    </w:p>
    <w:bookmarkEnd w:id="23"/>
    <w:bookmarkStart w:name="z6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5"/>
    <w:bookmarkStart w:name="z6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"/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 и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которое осуществляется в операционном зале посредством "безбарьерного" обслуживания путем электронной очереди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5 - направление электронного документа (запроса услугополучателя) удостоверенного (подписанного) ЭЦП оператора Государственной корпорации через ШЭП в автоматизированную информационную систему "Рынок труда" (далее – АИС "Рынок труда") (в течение 2-х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процесса получения результата оказания государственной услуги через Государственную корпорацию и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АИС "Рынок труда"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услуге в связи с имеющимися нарушениями в документах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оператора Государственной корпорации результата услуги (справка) (в течение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незарегистрированного услугополучателя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ШЭП в АИС "Рынок труда"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услуги (справки в форме электронного документа) сформированного порталом.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безработным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гражданам"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портал.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безработным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гражданам"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безработным гражданам"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723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7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государственного пособия на детей до восемнадцати лет"</w:t>
      </w:r>
    </w:p>
    <w:bookmarkEnd w:id="28"/>
    <w:bookmarkStart w:name="z7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"/>
    <w:bookmarkStart w:name="z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государственного пособия на детей до восемнадцати лет" (далее - государственная услуга) оказывается отделами занятости и социальных программ города Актобе и районов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-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уведомление о назначении или об отказе в назначении государственного пособия на детей до восемнадцати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0"/>
    <w:bookmarkStart w:name="z7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"/>
    <w:bookmarkStart w:name="z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услугодателю, в Государственную корпорацию или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назначения пособия на детей до восемнадцати лет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государственного пособия на детей до восемнадцати лет",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января 2016 года № 68 "О внесении изменений в приказ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13369)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или акима сельского округа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20 (двадцати) минут осуществляет прием и их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аким сельского округа в течение 10 (десяти) минут ознакамливается с входящими документами и определяет ответственного исполнителя услугодателя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 или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поступившие документы в течение 7 (семи) рабочих дней, акима сельского округа в течение 22 (двадцати двух) рабочих дней, и оформляет уведомление о назначении или об отказе в назначении государственного пособия на детей до восемнадцати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уведомление о назначении или об отказе в назначении государственного пособия на детей до восемнадцати лет для подписания руководителю услугодателя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или аким сельского округа в течение 10 (десяти) минут подписывает уведомление о назначении или об отказе в назначении государственного пособия на детей до восемнадцати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направляет подписанное уведомление о назначении или об отказе в назначении государственного пособия на детей до восемнадцати лет в канцелярию услугодателя или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или акима сельского округа в течение 20 (двадцати) минут регистрирует уведомление о назначении или об отказе в назначении государственного пособия на детей до восемнадцати лет: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акима сельского округа направляет уведомление о назначении или об отказе в назначении государственного пособия на детей до восемнадцати лет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уведомление о назначении или об отказе в назначении государственного пособия на детей до восемнадцати лет услугополучателю.</w:t>
      </w:r>
    </w:p>
    <w:bookmarkEnd w:id="32"/>
    <w:bookmarkStart w:name="z8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8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или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или акима сельского округа.</w:t>
      </w:r>
    </w:p>
    <w:bookmarkEnd w:id="34"/>
    <w:bookmarkStart w:name="z8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8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в течение 20 (двадцати) минут регистрирует полученные документы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10 (десяти) минут ознакамливается с входящими документами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рассмотрев поступившие документы в течение 7 (семи) рабочих дней, оформляет уведомление о назначении или об отказе в назначении государственного пособия на детей до восемнадцати лет и передает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в течение 10 (десяти) минут подписывает уведомление о назначении или об отказе в назначении государственного пособия на детей до восемнадцати лет и направляет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 течение 20 (двадцати) минут регистрирует уведомление о назначении или об отказе в назначении государственного пособия на детей до восемнадцати лет и передает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 течение 15 (пятнадцати) минут выдает уведомление о назначении или об отказе в назначении государственного пособия на детей до восемнадцати лет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 на детей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восемнадцати лет"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государственного пособия на детей до восемнадцати лет"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91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6548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8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государственной адресной социальной помощи"</w:t>
      </w:r>
    </w:p>
    <w:bookmarkEnd w:id="37"/>
    <w:bookmarkStart w:name="z8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8"/>
    <w:bookmarkStart w:name="z8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государственной адресной социальной помощи" (далее - государственная услуга) оказывается отделами занятости и социальных программ города Актобе и районов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- аким сельского округа) - в случае отсутствия услугодателя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уведомление о назначении (отказе в назначении)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9"/>
    <w:bookmarkStart w:name="z9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0"/>
    <w:bookmarkStart w:name="z9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услугодателю, акиму сельского округа или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государственной адресной социальной помощи",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января 2016 года № 68 "О внесении изменений в приказ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13369)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или акима сельского округа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 или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аким сельского округа в течение 10 (десяти) минут ознакамливается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услугодателя или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7 (семи) рабочих дней, акима сельского округа в течение 22 (двадцати двух) рабочих дней и оформляет уведомление о назначении (отказе в назначении)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уведомление о назначении (отказе в назначении) государственной адресной социальной помощи для подписания руководителю услугодателя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или аким сельского округа в течение 10 (десяти) минут подписывает уведомление о назначении (отказе в назначении)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направляет подписанное уведомление о назначении (отказе в назначении) государственной адресной социальной помощи в канцелярию услугодателя или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или акима сельского округа в течение 15 (пятнадцати) минут регистрирует уведомление о назначении (отказе в назначении) государственной адресной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акима сельского округа направляет уведомление о назначении (отказе в назначении) государственной адресной социальной помощи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уведомление о назначении (отказе в назначении) государственной адресной социальной помощи услугополучателю.</w:t>
      </w:r>
    </w:p>
    <w:bookmarkEnd w:id="41"/>
    <w:bookmarkStart w:name="z9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bookmarkStart w:name="z9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или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или акима сельского округа.</w:t>
      </w:r>
    </w:p>
    <w:bookmarkEnd w:id="43"/>
    <w:bookmarkStart w:name="z9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bookmarkStart w:name="z9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осуществляет прием документов и направляет в накопительный отдел Государственной корпорации для передачи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в течение 15 (пятнадцати) минут регистрирует полученные документы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10 (десяти) минут ознакамливается с входящими документами и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рассмотрев поступившие документы в течение 7 (семи) рабочих дней, оформляет уведомление о назначении (отказе в назначении) государственной адресной социальной помощи и передает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в течение 10 (десяти) минут подписывает уведомление о назначении (отказе в назначении) государственной адресной социальной помощи и направляет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 течение 15 (пятнадцати) минут регистрирует уведомление о назначении (отказе в назначении) государственной адресной социальной помощи и передает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 течение 15 (пятнадцати) минут выдает уведомление о назначении (отказе в назначении) государственной адресной социальной помощи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государственной адресной социальной помощи"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6548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10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"Возмещение затрат на обучение на дому детей инвалидов"</w:t>
      </w:r>
    </w:p>
    <w:bookmarkEnd w:id="46"/>
    <w:bookmarkStart w:name="z10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7"/>
    <w:bookmarkStart w:name="z10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"Возмещение затрат на обучение на дому детей инвалидов" (далее - государственная услуга) оказывается отделами занятости и социальных программ города Актобе и районов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- портал) при назначении возмещения затрат на обучение на дому детей инвалидов, а также получении информации о назначении возмещения затрат на обучение на дому детей инвалидов (далее - пособие).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уведомление о назначении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уведомление о назначении пособия, а также информации о назначении пособия направляется в "личный кабинет" услугополучателя в форме электронного документа, удостоверенного электронной цифровой подписью (далее - ЭЦП) уполномоченного лица услугодателя. </w:t>
      </w:r>
    </w:p>
    <w:bookmarkEnd w:id="48"/>
    <w:bookmarkStart w:name="z10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9"/>
    <w:bookmarkStart w:name="z10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либо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"Возмещение затрат на обучение на дому детей инвалидов",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января 2016 года № 68 "О внесении изменений в приказ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13369)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назначения пособия: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запрос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информации о назначении пособия: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20 (двадцати) минут осуществляет прием и их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10 (десяти) рабочих дней и оформляет уведомление о назначении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передает уведомление о назначении пособия для подписания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уведомление о назначении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направляет подписанное уведомление о назначении пособия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20 (двадцати) минут регистрирует уведомление о назначении пособия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уведомление о назначении пособия услугополучателю.</w:t>
      </w:r>
    </w:p>
    <w:bookmarkEnd w:id="50"/>
    <w:bookmarkStart w:name="z11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1"/>
    <w:bookmarkStart w:name="z11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52"/>
    <w:bookmarkStart w:name="z11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3"/>
    <w:bookmarkStart w:name="z11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 и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которое осуществляется в операционном зале посредством "безбарьерного" обслуживания путем электронной очереди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- АРМ ИИС ГК) логина и пароля (процесс авторизации) для оказания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оператора Государственной корпорации через ШЭП в информационную систему "Е-собес" (далее – ИС "Е-собес")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процесса получения результата оказания государственной услуги через Государственную корпорацию и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6 - регистрация электронного документа в ИС "Е-собес"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2 -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услуге в связи с имеющимися нарушениями в документах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8 - получение услугополучателем через оператора Государственной корпорации результата услуги (уведомление о назначении пособия) (в течение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незарегистрированного услугополучателя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ШЭП в ИС "Е-собес"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3 -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7 - получение услугополучателем результата услуги (уведомление в форме электронного документа) сформированного порталом.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"Возмещение затрат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на дому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портал.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"Возмещение затрат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на дому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"Возмещение затрат на обучение на дому детей инвалидов"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723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12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bookmarkEnd w:id="55"/>
    <w:bookmarkStart w:name="z12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6"/>
    <w:bookmarkStart w:name="z12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социальной помощи специалистам социальной сферы, проживающим и работающим в сельских населенных пунктах, по приобретению топлива" (далее - государственная услуга) оказывается отделами занятости и социальных программ города Актобе и районов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акима поселка, села, сельского округа (далее - аким сельского округа), в случае отсутствия услугодателя по месту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уведомление о назначении социальной помощи специалистам социальной сферы, проживающим и работающим в сельских населенных пунктах, по приобретению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7"/>
    <w:bookmarkStart w:name="z12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8"/>
    <w:bookmarkStart w:name="z12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услугодателю, акиму сельского округа либо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произвольной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января 2016 года № 68 "О внесении изменений в приказ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13369)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или аким сельского округа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20 (двадцати) минут осуществляет прием и их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аким сельского округа в течение 10 (десяти) минут ознакамливается с входящими документами и определяет ответственного исполнителя услугодателя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услугодателя или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10 (десяти) рабочих дней, ответственный исполнитель акима сельского округа в течение 15 (пятнадцати) рабочих дней и оформляет уведомление о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передает уведомление о назначении социальной помощи для подписания руководителю услугодателя или акиму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или аким сельского округа в течение 10 (десяти) минут подписывает уведомление о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направляет подписанное уведомление о назначении социальной помощи в канцелярию услугодателя или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или акима сельского округа в течение 20 (двадцати) минут регистрирует уведомление о назначении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акима сельского округа направляет уведомление о назначении социальной помощи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уведомление о назначении социальной помощи услугополучателю.</w:t>
      </w:r>
    </w:p>
    <w:bookmarkEnd w:id="59"/>
    <w:bookmarkStart w:name="z12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0"/>
    <w:bookmarkStart w:name="z13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или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или акима сельского округа.</w:t>
      </w:r>
    </w:p>
    <w:bookmarkEnd w:id="61"/>
    <w:bookmarkStart w:name="z13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2"/>
    <w:bookmarkStart w:name="z13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(пятнадцать) минут принимает документы и направляет в накопительный отдел Государственной корпорации для передачи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в течение 20 (двадцати) минут регистрирует полученные документы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10 (десяти) минут ознакамливается с входящими документами и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рассмотрев поступившие документы в течение 10 (десяти) рабочих дней, оформляет уведомление о назначении социальной помощи и передает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в течение 10 (десяти) минут подписывает уведомление о назначении социальной помощи и направляет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 течение 20 (двадцати) минут регистрирует уведомление о назначении социальной помощи и передает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 течение 15 (пятнадцати) минут выдает уведомление о назначении социальной помощи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сферы,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проживающим и работающим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населенных пунктах,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723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13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bookmarkEnd w:id="64"/>
    <w:bookmarkStart w:name="z13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5"/>
    <w:bookmarkStart w:name="z13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 оказывается отделами занятости и социальных программ города Актобе и районов (далее - услугодатель) и акимами поселка, села, сельского округа (далее -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веб-портал "электронного правительства":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 и (или) электронная (полностью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справка, подтверждающая принадлежность (либо отсутствие принадлежности) услугополучателя к получателям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(или)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справка, подтверждающая принадлежность (либо отсутствие принадлежности) услугополучателя к получателям адресной социальной помощи направляется в "личный кабинет" услугополучателя в форме электронного документа, удостоверенного электронной цифровой подписью (далее - ЭЦП) уполномоченного лица услугодателя. </w:t>
      </w:r>
    </w:p>
    <w:bookmarkEnd w:id="66"/>
    <w:bookmarkStart w:name="z14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7"/>
    <w:bookmarkStart w:name="z14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услугодателю, акиму сельского округа либо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справки, подтверждающей принадлежность заявителя (семьи) к получателям адресной социальной помощи",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января 2016 года № 68 "О внесении изменений в приказ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13369) (далее-Стандарт);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электронной цифровой подписью (далее -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или акима сельского округа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аким сельского округа в течение 10 (десяти) минут ознакамливается с входящими документами и определяет ответственного исполнителя услугодателя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ответственному исполнителю услугодателя или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или акима сельского округа рассматривает поступившие документы в течение 15 (пятнадцати) минут и оформляет справку, подтверждающую принадлежность (либо отсутствие принадлежности) услугополучателя к получателям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справку, подтверждающую принадлежность (либо отсутствие принадлежности) услугополучателя к получателям адресной социальной помощи для подписания руководителю услугодателя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или аким сельского округа в течение 10 (десяти) минут подписывает справку, подтверждающую принадлежность (либо отсутствие принадлежности) услугополучателя к получателям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подписанную справку, подтверждающую принадлежность (либо отсутствие принадлежности) услугополучателя к получателям адресной социальной помощи в канцелярию услугодателя или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или акима сельского округа в течение 15 (пятнадцати) минут регистрирует справку, подтверждающую принадлежность (либо отсутствие принадлежности) услугополучателя к получателям адресной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акима сельского округа направляет справку, подтверждающую принадлежность (либо отсутствие принадлежности) услугополучателя к получателям адресной социальной помощи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справку, подтверждающую принадлежность (либо отсутствие принадлежности) услугополучателя к получателям адресной социальной помощи услугополучателю.</w:t>
      </w:r>
    </w:p>
    <w:bookmarkEnd w:id="68"/>
    <w:bookmarkStart w:name="z14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9"/>
    <w:bookmarkStart w:name="z14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или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или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или акима сельского округа.</w:t>
      </w:r>
    </w:p>
    <w:bookmarkEnd w:id="70"/>
    <w:bookmarkStart w:name="z14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1"/>
    <w:bookmarkStart w:name="z14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 и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которое осуществляется в операционном зале посредством "безбарьерного" обслуживания путем электронной очереди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оператора Государственной корпорации через ШЭП в информационную систему "Е-собес" (далее – ИС "Е-собес")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процесса получения результата оказания государственной услуги через Государственную корпорацию и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ИС "Е-собес"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услуге в связи с имеющимися нарушениями в документах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оператора Государственной корпорации результата услуги (справка) (в течение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незарегистрированного услугополучателя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ШЭП в ИС "Е-собес"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услуги (справка в форме электронного документа) сформированного порталом.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принадлежность заявителя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(семьи) к получателям адресной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принадлежность заявителя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(семьи) к получателям адресной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справки, подтверждающей принадлежность заявителя (семьи) к получателям адресной социальной помощи"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6548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15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статуса оралмана"</w:t>
      </w:r>
    </w:p>
    <w:bookmarkEnd w:id="73"/>
    <w:bookmarkStart w:name="z15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4"/>
    <w:bookmarkStart w:name="z15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"Присвоение статуса оралмана" (далее - государственная услуга) оказывается государственным учреждением "Управление координации занятости и социальных программ Актюбинской области"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выдача удостоверения оралмана.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5"/>
    <w:bookmarkStart w:name="z15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6"/>
    <w:bookmarkStart w:name="z16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присвоении статуса оралмана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"Присвоение статуса оралмана",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января 2016 года № 68 "О внесении изменений в приказ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13369) (далее-Стандарт).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20 (двадцати)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5 (пяти) рабочих дней и оформляет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передает удостоверение оралмана для подписания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направляет подписанное удостоверение оралмана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20 (двадцати) минут регистрирует удостоверение оралмана и выдает результат государственной услуги услугополучателю: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удостоверение оралмана услугополучателю.</w:t>
      </w:r>
    </w:p>
    <w:bookmarkEnd w:id="77"/>
    <w:bookmarkStart w:name="z16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8"/>
    <w:bookmarkStart w:name="z16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79"/>
    <w:bookmarkStart w:name="z16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0"/>
    <w:bookmarkStart w:name="z16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корпорацию, длительность обработки запроса услугополучателя и получения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специалист Государственной корпорации в течение 15 (пятнадцати) минут принимает документы и направляет в накопительный отдел Государственной корпорации для передачи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 в течение 20 (двадцати) минут регистрирует полученные документы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10 (десяти) минут ознакамливается с входящими документами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рассмотрев поступившие документы в течение 5 (пяти) рабочих дней, оформляет удостоверение оралмана и передает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в течение 10 (десяти) минут подписывает удостоверение оралмана и направляет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услугодателя в течение 20 (двадцати) минут регистрирует удостоверение оралмана и передает в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 течение 15 (пятнадцати) минут выдает удостоверение оралмана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статуса оралмана"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статуса оралмана"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723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16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удостоверения реабилитированному лицу"</w:t>
      </w:r>
    </w:p>
    <w:bookmarkEnd w:id="82"/>
    <w:bookmarkStart w:name="z17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3"/>
    <w:bookmarkStart w:name="z17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удостоверения реабилитированному лицу" (далее - государственная услуга) оказывается отделами занятости и социальных программ города Актобе и районов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удостоверение или его дубликат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2015 года № 184 "Об утверждении Правил выдачи удостоверения единого образца реабилитированному лицу, образца удостоверения реабилитированного лица и признании утратившим силу постановления Кабинета Министров Республики Казахстан от 22 октября 1993 года № 1055 "О порядке обеспечения удостоверениями реабилитированных лиц, подвергшихся политическим репрессиям".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4"/>
    <w:bookmarkStart w:name="z17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5"/>
    <w:bookmarkStart w:name="z17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выдаче удостоверения реабилитированного лица (дубликат)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удостоверения реабилитированному лицу",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ноября 2015 года № 893 "О внесении изменений и дополнений в приказ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12805)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20 (двадцати) минут осуществляет прием и их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10 (десяти) минут ознакамливается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в течение 5 (пяти) рабочих дней и оформляет удостоверение или его дубликат.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удостоверение или его дубликат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10 (десяти) минут подписывает удостоверение или его дубликат.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подписанное удостоверение или его дубликат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20 (двадцати) минут регистрирует удостоверение или его дубликат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удостоверение или его дубликат услугополучателю.</w:t>
      </w:r>
    </w:p>
    <w:bookmarkEnd w:id="86"/>
    <w:bookmarkStart w:name="z17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7"/>
    <w:bookmarkStart w:name="z17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удостоверения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реабилитированному лицу"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удостоверения реабилитированному лицу"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723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18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социальной выплаты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достижении им возраста одного года"</w:t>
      </w:r>
    </w:p>
    <w:bookmarkEnd w:id="89"/>
    <w:bookmarkStart w:name="z18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0"/>
    <w:bookmarkStart w:name="z18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социальной выплаты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достижении им возраста одного года" (далее - государственная услуга) оказывается филиалами АО "Государственный фонд социального страхования"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на оказание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 – для назначения социальной выплаты на случай утраты трудоспособности (если лицу установлена степень утраты общей трудоспособности на момент обращения), на случай потери кормильца, на случай потери работы (при наличии справки о регистрации в качестве безработного), на случаи потери дохода в связи с беременностью и родами, усыновлением (удочерением) новорожденного ребенка (детей), в связи с уходом за ребенком по достижении им возраста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отделы занятости и социальных программ города Актобе и районов (далее - отдел) - для назначения социальной выплаты на случай потери работы при получении статуса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территориальные подразделения Комитета труда, социальной защиты и миграции Министерства здравоохранения и социального развития Республики Казахстан (далее - подразделение МСЭ) - для назначения социальной выплаты на случай утраты трудоспособности при первичном установлении степени утраты общей трудоспособности;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веб-портал "электронного правительства" www.egov.kz (далее - портал) – при назначении социальной выплаты на случай потери работы, на случай потери дохода в связи с уходом за ребенком по достижении им возраста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– в случае обращения за назначением социальной выплаты через Государственную корпорацию, подразделение МСЭ и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 - в случае обращения за назначением социальных выплат на случай потери работы, на случай потери дохода в связи с уходом за ребенком по достижении им возраста одного года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уведомление о назначении (отказе в назначении) социальной выплаты на случай потери работы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апреля 2015 года № 236 "Об утверждении Правил назначения, исчисления (определения), перерасчета размеров социальных выплат из Государственного фонда социального страхования, а также их осуществления" (зарегистрирован в Реестре государственной регистрации нормативных правовых актов № 11224).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91"/>
    <w:bookmarkStart w:name="z18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2"/>
    <w:bookmarkStart w:name="z18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отдел - по форме согласно приложению 3 к стандарту государственной услуги "Назначение социальной выплаты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достижении им возраста одного года",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января 2016 года № 68 "О внесении изменений в приказ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(зарегистрированное в Реестре государственной регистрации нормативных правовых актов № 13369)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назначения социальных выплат в форме электронного документа, удостоверенного электронной цифровой подписью (далее - ЭЦП)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отдела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20 (двадцати) минут осуществляет прием и их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в течение 10 (десяти) минут ознакамливается с входящими документами и определяет ответственного исполнителя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ответственному исполнителю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рассматривает поступившие документы в течение 8 (восьми) рабочих дней и оформляет уведомление о назначении (отказе в назначении) социальной выплаты на случай потери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уведомление о назначении (отказе в назначении) социальной выплаты на случай потери работы для подписания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в течение 10 (десяти) минут подписывает уведомление о назначении (отказе в назначении) социальной выплаты на случай потери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направляет подписанное уведомление о назначении (отказе в назначении) социальной выплаты на случай потери работы в канцелярию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отдела в течение 20 (двадцати) минут регистрирует уведомление о назначении (отказе в назначении) социальной выплаты на случай потери работы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уведомление о назначении (отказе в назначении) социальной выплаты на случай потери работы услугополучателю.</w:t>
      </w:r>
    </w:p>
    <w:bookmarkEnd w:id="93"/>
    <w:bookmarkStart w:name="z19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4"/>
    <w:bookmarkStart w:name="z19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отдела,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отдела.</w:t>
      </w:r>
    </w:p>
    <w:bookmarkEnd w:id="95"/>
    <w:bookmarkStart w:name="z19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"Государственная корпорация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6"/>
    <w:bookmarkStart w:name="z19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Государственную корпорацию и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которое осуществляется в операционном зале посредством "безбарьерного" обслуживания путем электронной очереди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- АРМ ИИС ГК) логина и пароля (процесс авторизации) для оказания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оператора Государственной корпорации через ШЭП в автоматизированном рабочем месте регионального шлюза электронного правительства (далее – АРМ РШЭП) (в течение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процесса получения результата оказания государственной услуги через Государственную корпорацию и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2 – проверка (обработка) отделом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услуге в связи с имеющимися нарушениями в документах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оператора Государственной корпорации результата услуги (уведомление о назначении социальной выплаты) сформированной АРМ РШЭП (в течение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отдела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незарегистрированного услугополучателя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отделом;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отделом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услуги (уведомление в форме электронного документа) сформированного порталом.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в "личный кабинет" услугополучателя в форме электронного документа, удостоверенного ЭЦП уполномоченного лица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отдела в процессе оказания государственной услуги, а также описание порядка взаимодействия с иными отделами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отдела.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на случаи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рисков: утраты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трудоспособности; потери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кормильца; потери работы;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дохода 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беременностью и родами;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дохода 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усыновлением (удочерением)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новорожденного ребенка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(детей); потери дохода 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уходом за ребенком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достижении им возраста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на случаи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рисков: утраты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трудоспособности; потери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кормильца; потери работы;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дохода 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беременностью и родами;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дохода 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усыновлением (удочерением)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новорожденного ребенка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(детей); потери дохода 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уходом за ребенком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достижении им возраста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социальной выплаты на случай потери работы"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6548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header.xml" Type="http://schemas.openxmlformats.org/officeDocument/2006/relationships/header" Id="rId3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