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5386" w14:textId="1a35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27 мая 2015 года № 175 "Об утверждении регламента государственной услуги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июня 2016 года № 240. Зарегистрировано Департаментом юстиции Актюбинской области 5 июля 2016 года № 4984. Утратило силу постановлением акимата Актюбинской области от 17 марта 2020 года № 105.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17.03.2020 № 105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(зарегистрированного в Реестре государственной регистрации нормативных правовых актов за № 11606)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2015 года № 175 "Об утверждении регламента государственной услуги в сфере недропользования" (зарегистрированное в реестре государственной регистрации нормативных правовых актов за № 4400, опубликованное 14 июля 2015 года в газетах "Ақтөбе" и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договора залога права недропользования на разведку, добычу общераспространенных полезных ископаемых",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 - 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Искалиева Г.Н.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2015 года № 175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оказываемой государственной услуги - свидетельство о регистрации договора залога права недропользования (далее –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(зарегистрированного в Реестре государственной регистрации нормативных правовых актов № 11606) (далее – Стандарт),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25" w:id="5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 и в Государственную корпорацию является: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запрос в форме электронного документа, подписанного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подача документов -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прием документов - сотрудник канцелярии услугодателя принимает и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распределение документов - руководитель услугодателя рассматривает документы и направляет руководителю отдела услугодателя в течении 15 (пятнадцати) минут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 - руководитель отдела услугодателя рассматривает документы и направляет ответственному исполнителю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результата оказываемой услуги - ответственный исполнитель услугодателя рассматривает документы, подготавливает и предоставляет свидетельство либо мотивированный отказ руководителю услугодателя в течении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результата оказываемой услуги - руководитель услугодателя ознакамливается, подписывает и направляет свидетельство либо мотивированный отказ сотруднику канцелярии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регистрация и выдача результата оказываемой услуги - сотрудник канцелярии услугодателя регистрирует и выдает свидетельство либо мотивированный отказ услугополучателю (либо его представителю по доверенности) в течении 15 (пятнадцати) минут.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37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после предоставлении услугополучателелем (либо его представителем по доверенности)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руководителю отдела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руководителю отдела услугодателя рассматривает документы и направляет ответственному исполнителю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и предоставляет свидетельство либо мотивированный отказ руководителю услугодателя в течении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ознакамливаетя, подписывает и направляет свидетельство либо мотивированный отказ сотруднику канцелярии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свидетельство либо мотивированный отказ услугополучателю (либо его представителю по доверенности) в течении 15 (пятнадцати) минут.</w:t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50" w:id="9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услугодателя: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АРМ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АРМ ГБД "Е-лицензирование"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(далее-ШЭП) в государственную базу данных физических лиц/ государственную базу данных юридических лиц (далее-ГБД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ФЛ/ГБД ЮЛ и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АРМ ГБД "Е-лицензирование" и обработка услуги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государственной услуги сформированной в АРМ ГБД "Е-лицензирование".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сверяет подлинность оригиналов с воспроизведенными электронными копиями документов, после чего возвращает оригиналы услугополучателю (либо его представителю по доверенности)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перенаправляет документы услугодателю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документы и направляет руководителю отдела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услугодателя рассматривает документы и направляет ответственному исполнителю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документы, подготавливает и предоставляет свидетельство либо мотивированный отказ руководителю услугодателя в течении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ознакамливается, подписывает и направляет свидетельство либо мотивированный отказ сотруднику канцелярии услугодателя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направляет свидетельство либо мотивированный отказ в Государственную корпорацию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работник Государственной корпорации регистрирует и выдает свидетельство услугополучателю (либо его представителю по доверенности) в течении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государственной услуги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договора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недропользования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договора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недропользования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