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17c1" w14:textId="66e1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24 июня 2015 года № 226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апреля 2016 года № 145. Зарегистрировано Департаментом юстиции Актюбинской области 11 мая 2016 года № 4908.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226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4445, опубликованное 4 августа 2015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Актюбинской области Джумагазиева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изменение в некоторые приказы Министра сельского хозяйства Республики Казахстан"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2016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226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(далее-Отдел);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области" (далее-территориальное подразделение казначейства)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изменение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(действий),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возвращаются субъекту агропромышленного комплекса (далее - субъект АПК) на доработку,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вносит на рассмотрение межведомственной комиссии (далее -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услугодателю, а при отказе в предоставлении субсидий Отдел письменно уведомляет субъекта АПК об отказе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Результат-представление в территориальное подразделение казначейства платежных документов;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(действий)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возвращается субъекту АПК на доработку,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предоставлении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услугодателю, а при отказе в предоставлении субсидий Отдел письменно уведомляет субъекта АПК об отказе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в течение 2 (двух) рабочих дней.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и необходимые документы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Отделу через курьера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полным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возвращается субъекту АПК на доработку,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предоставлении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ответственному исполнителю услугодателя, а при отказе в предоставлении субсидий Отдел письменно уведомляет субъекта АПК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а также передает Отделу уведомление,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Отдел регистрирует и передает результат государственной услуги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курьер Государственной корпорации передает результат государственной услуги в накопительный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накопительный сектор передает результат государственной услуги инспектору Государственной корпорации,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инспектор Государственной корпорации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восстановление)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