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c904" w14:textId="bdec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19 августа 2015 года № 311 "Об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марта 2016 года № 120. Зарегистрировано Департаментом юстиции Актюбинской области 6 мая 2016 года № 4899.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19 августа 2015 года № 311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№ 4521, опубликованное 29 сентября 2015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удобрений (за исключением органических)",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 2015 года № 311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удобрений (за исключением органических)" (далее – государственная услуга) оказывается государственным учреждением "Управление сельского хозяйства Актюбинской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заявки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 и отделов сельского хозяйства и ветеринарии районов и города Актобе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является предоставление в государственное учреждение "Департамент Казначейства по Актюбинской области Комитета Казначейства Министерства финансов Республики Казахстан" (далее – казначейство) платежных документов к оплате для дальнейшего перечисления причитающихся субсидий на банковские 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сельскохозяйственных товаропроизводителей (далее – сельхозтоваро-производитель) для возмещения затрат на приобретенные удобрения (за исключением органических) в текущем году и в 4 (четвертом) квартале предыдущего года у поставщиков удобрений и (или) непосредственно у иностранных производителей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в текущем году и в 4 (четвертом)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 и (или) бумажная.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удобрений (за исключением органических)"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30 (тридцати) минут осуществляет прием заявки, делает отметку на его копии с указанием даты и времени, фамилии и инициалов должностного лица, принявшего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в течение 1 (одного) рабочего дня с поступившими документами и направляет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в течение 1 (одного) рабочего дня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 течение 4 (четырех) рабочих дней с момента предоставления услугополучателем заявки проверяет на предмет соответствия условиям указанным в приложении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формирует ведомость для выплаты субсидий и предоставляет в казначейство платежные документы к оплате для перечисления причитающихся субсидий на счета услугополучателей, в случае отрицательного решения письменно уведомляет услугополучателя с указанием причин непредоставления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отдела канцелярии в течение 30 (тридцати) минут осуществляет прием заявки, выдает расписку с указанием даты и времени, фамилии и инициалов должностного лица, принявшего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и направление документов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в течение 1 (одного) рабочего дня с поступившими документами и направляет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в течение 3 (трех) рабочих дней с момента предоставления услугополучателем заявки проверяет на предмет соответствия условиям указанным в приложении Стандарта, в случае положительного решения в предоставлении субсидии услугополучателю отдел направляет заявку к услугодателю, в случае отрицательного решения письменно уведомляет услугополучателя с указанием причин непредоставления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заявки услугодателю или письменное уведомление об отрицательном 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после поступления заявки в течение 2 (двух) рабочих дней формирует ведомость для выплаты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предоставление в казначейство платежные документы к оплате для перечисления причитающихся субсидий на счета услугополучателей.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отдела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прохождение каждой процедуры (действия)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30 (тридцати) минут осуществляет прием заявки, отмечает на его копии с указанием даты и времени, фамилии и инициалов должностного лица,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в течение 1 (одного) рабочего дня с поступившими документами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в течение 1 (одного) рабочего дня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 течение 4 (четырех) рабочих днейс момента предоставления услугополучателем заявки проверяет на предмет соответствия условиям указанным в приложении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отдел: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отдела канцелярии в течение 30 (тридцати) минут осуществляет прием заявки, выдает расписку с указанием даты и времени, фамилии и инициалов должностного лица,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в течение 1 (одного) рабочего дня с поступившими документами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в течение 3 (трех) рабочих дней с момента предоставления услугополучателем заявки проверяет на предмет соответствия условиям указанным в приложении Стандарта, в случае положительного решения в предоставлении субсидии услугополучателю отдел направляет заявку к услугодателю, в случае отрицательного решения письменно уведомляет услугополучателя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после поступления заявки в течение 2 (двух) рабочих дней формирует ведомость для выплаты субсидий.</w:t>
      </w:r>
    </w:p>
    <w:bookmarkEnd w:id="7"/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при оказании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заявление и необходимые документы оператору Государственной корпорации согласно Стандарту, которое осуществляется в операционном зале по средством "без 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Интегрированной информационной системы Государственной корпорации (далее - ИИС ГК) в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получение услугополучателем через оператора Государственной корпорации результата услуги (уведомление о назначении/не назначении субсидии).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уведомление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получение услугополучателем результата услуги,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корпорацией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удобрений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государственной услуги через портал.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удобрений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