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cb3a" w14:textId="121c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Целиноградского района от 5 апреля 2016 года № А-2/149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Целиноградскому району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12 декабря 2016 года № А-2/468. Зарегистрировано Департаментом юстиции Акмолинской области 23 декабря 2016 года № 5628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5 апреля 2016 года № А-2/149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Целиноградскому району на 2016 год" (зарегистрированное в Реестре государственной регистрации нормативных правовых актов № 5316, опубликованное 13 мая 2016 года в районных газетах "Ақмол ақпараты" и "Вести Акмола")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по Целиноградскому району на 2016 год,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Айткужинову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А–2/149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размера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родительской платы по Целиноградскому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688"/>
        <w:gridCol w:w="1989"/>
        <w:gridCol w:w="1989"/>
        <w:gridCol w:w="3027"/>
        <w:gridCol w:w="3027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3426"/>
        <w:gridCol w:w="2724"/>
        <w:gridCol w:w="2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