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c549c" w14:textId="bcc54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Сандыктауского районного маслихата от 20 мая 2016 года № 3/4 "Об утверждении Правил оказания социальной помощи, установления размеров и определения перечня отдельных категорий нуждающихся граждан по Сандыктаускому району"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Сандыктауского районного маслихата Акмолинской области от 23 ноября 2016 года № 8/4. Зарегистрировано Департаментом юстиции Акмолинской области 20 декабря 2016 года № 5622. Утратило силу решением Сандыктауского районного маслихата Акмолинской области от 22 января 2021 года № 2/2.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Сандыктауского районного маслихата Акмолинской области от 22.01.2021 </w:t>
      </w:r>
      <w:r>
        <w:rPr>
          <w:rFonts w:ascii="Times New Roman"/>
          <w:b w:val="false"/>
          <w:i w:val="false"/>
          <w:color w:val="000000"/>
          <w:sz w:val="28"/>
        </w:rPr>
        <w:t>№ 2/2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Типовыми 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граждан, утвержденными Постановлением Правительства Республики Казахстан от 21 мая 2013 года № 504, Сандыктауский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Сандыктауского районного маслихата "Об утверждении Правил оказания социальной помощи, установления размеров и определения перечня отдельных категорий нуждающихся граждан по Сандыктаускому району" от 20 мая 2016 года № 3/4 (зарегистрировано в Реестре государственной регистрации нормативных правовых актов № 5414, опубликовано в газете "Сандыктауские вести" 17 июня 2016 года)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по Сандыктаускому району, утвержденных указанным решением: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раздела 1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"8) "уполномоченная организация – Сандыктауское районное отделение Департамента "Межведомственный расчетный центр социальных выплат" - филиала некоммерческого акционерного общества "Государственная корпорация "Правительство для граждан" по Акмолинской области;";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абзац второй 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 11 раздела 2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"больным онкологическими заболеваниями, на после операционное лечение, однократно, на основании копии выписки из истории болезни, в размере 15 месячных расчетных показателей;".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С.Клюшников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Сандыктауского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А.Исмагамбетов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 ноября 2016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