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8330" w14:textId="9308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25 декабря 2015 года № 1/43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13 мая 2016 года № 1/3. Зарегистрировано Департаментом юстиции Акмолинской области 27 мая 2016 года № 5394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2016-2018 годы" от 25 декабря 2015 года № 1/43 (зарегистрировано в Реестре государственной регистрации нормативных правовых актов № 5213, опубликовано 25 января 2016 года в районной газете "Нұр-Қорғалжын")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1 910 157,7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184 578,0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9 020,0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1 700 959,7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1 930 405,3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9 635,2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22 271,2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12 636,0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(-100,0 )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(- 29 782,8)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29 782,8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К.Рыскельдинов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33"/>
        <w:gridCol w:w="1005"/>
        <w:gridCol w:w="1005"/>
        <w:gridCol w:w="6000"/>
        <w:gridCol w:w="30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568 015,7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1 930 405,3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1 131 706,7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4 498, 3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акимов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программ государственных учреждений образования района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1229"/>
        <w:gridCol w:w="1229"/>
        <w:gridCol w:w="5460"/>
        <w:gridCol w:w="37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1 278 878,7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 - сирот)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