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0787" w14:textId="2e00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2015 года № 45-363 "О бюджете Зерендинского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апреля 2016 года № 3-17. Зарегистрировано Департаментом юстиции Акмолинской области 4 мая 2016 года № 5333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2016-2018 годы" от 25 декабря 2015 года № 45-363 (зарегистрировано в Реестре государственной регистрации нормативных правовых актов № 5191, опубликовано 22 января 2016 года в районных газетах "Зерделі–Зеренді", "Зерен")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Зерендинского района на 2016-2018 годы, согласно приложениям 1, 2 и 3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4 237 694,5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2 080 283,0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20 023,0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2 098 388,5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4 275 064,1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63 261,0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82 719,0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19 458,0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- 3 015,0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3 015,0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-97 615,6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97 615,6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"34 684" заменить цифрами "18 921,0";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4237694,5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27"/>
        <w:gridCol w:w="1127"/>
        <w:gridCol w:w="6000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 № 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45-363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9"/>
        <w:gridCol w:w="2601"/>
      </w:tblGrid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1 176 650,5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1 176 650,5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из бюджета района, в связи с передачей расходов, предусмотренных на осуществление образовательного процесса в организациях среднего образования для 10 - 11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2013, 2014 и 2015 годах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 № 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45-363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