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f825" w14:textId="7e8f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25 декабря 2015 года № 45-363 "О бюджете Зерендинского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22 февраля 2016 года № 49/384. Зарегистрировано Департаментом юстиции Акмолинской области 26 февраля 2016 года № 5267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бюджете Зерендинского района на 2016-2018 годы" от 25 декабря 2015 года № 45-363 (зарегистрировано в Реестре государственной регистрации нормативных правовых актов № 5191, опубликовано 22 января 2016 года в районных газетах "Зерделі–Зеренді", "Зерен")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Зерендинского района на 2016-2018 годы, согласно приложениям 1, 2 и 3 соответственно, в том числе на 2016 год в следующих объемах: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4 181 427,0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2 050 283,0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20 023,0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39 000,0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2 072 121,0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4 213 970,6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63 261,0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бюджетные кредиты – 82 719,0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19 458,0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– - 3 015,0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3 015,0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(профицит) бюджета – -92 789,6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финансирование дефицита (использование профицита) бюджета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92 789,6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февраля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Зерендинского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2016 года № 49-384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45-363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1127"/>
        <w:gridCol w:w="1127"/>
        <w:gridCol w:w="6000"/>
        <w:gridCol w:w="30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4213970,6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3104769,6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3081340,6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2678344,6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освоение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-92789,6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