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f1a9e" w14:textId="97f1a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Жаксынского районного маслихата от 25 декабря 2015 года №5С-45-3 "О бюджете Жаксынского района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23 декабря 2016 года № 6С-9-2. Зарегистрировано Департаментом юстиции Акмолинской области 29 декабря 2016 года № 5652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Жаксынский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"О бюджете Жаксынского района на 2016-2018 годы" от 25 декабря 2015 года № 5С-45-3 (зарегистрировано в Реестре государственной регистрации нормативных правовых актов № 5203, опубликовано 18 января 2016 года в районной газете "Жаксынский вестник")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бюджет района на 2016-2018 годы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2811133,9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598413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2882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8590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2201248,9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2829968,4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11353,9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22271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10917,1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- 30188,4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30188,4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Е.Абдикаимов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Жаксынского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Б.Джанадилов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Жаксынского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К.Суюндиков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"23" 12 2016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5С-45-3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Жаксынского района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823"/>
        <w:gridCol w:w="823"/>
        <w:gridCol w:w="6975"/>
        <w:gridCol w:w="31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2811133,9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и нематериальных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2201248,9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2201248,9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2201248,9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1175"/>
        <w:gridCol w:w="1175"/>
        <w:gridCol w:w="5907"/>
        <w:gridCol w:w="32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2829968,4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289807,3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80224,6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153239,6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1814470,6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1814470,6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1547782,3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Социальная помощь и 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128174,6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106766,6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детей–инвалидов,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179194,6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благоустройство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65466,8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117061,2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67401,8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85782,4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85782,4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-30188,4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5С-45-3</w:t>
            </w:r>
          </w:p>
        </w:tc>
      </w:tr>
    </w:tbl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бюджетам районов (городов областного значения)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0"/>
        <w:gridCol w:w="4983"/>
        <w:gridCol w:w="1083"/>
        <w:gridCol w:w="1084"/>
      </w:tblGrid>
      <w:tr>
        <w:trPr/>
        <w:tc>
          <w:tcPr>
            <w:tcW w:w="5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электронными учебниками в государственных учреждениях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единовременной выплаты к 25-летию Дня Независимости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единовременной материальной помощи к 71-годовщине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водозаборных сооружений и системы водоснабжения села Белагаш Жаксынского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5С-45-3</w:t>
            </w:r>
          </w:p>
        </w:tc>
      </w:tr>
    </w:tbl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поселков, сел, сельских округов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1425"/>
        <w:gridCol w:w="1425"/>
        <w:gridCol w:w="5210"/>
        <w:gridCol w:w="34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Найменование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187337,7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Жаксы Жаксынского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деятельсности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Белагаш 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деятельсности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водоснабжения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благоустройство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Беловодского сельского округа 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деятельсности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Жанакийминского сельского округа 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деятельсности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благоустройство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Запорожского сельского округа 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деятельсности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благоустройство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селе Киевское 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деятельсности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Кайрактинского сельского округа 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деятельсности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Калининского сельского округа 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деятельсности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Кызылсайского сельского округа 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деятельсности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Новокиенского сельского округа 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деятельсности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Подгорное 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деятельсности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Ишимского сельского округа 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деятельсности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Тарасовского сельского округа 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деятельсности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Терсаканского сельского округа Жаксынского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деятельсности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Чапаевское 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деятельсности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