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ac9e" w14:textId="03ea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2015 года № 5С-45-3 "О бюджете Жаксынского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ноября 2016 года № 6ВС-8-1. Зарегистрировано Департаментом юстиции Акмолинской области 30 ноября 2016 года № 5609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2016-2018 годы" от 25 декабря 2015 года № 5С-45-3 (зарегистрировано в Реестре государственной регистрации нормативных правовых актов от 14 января 2016 года № 5203, опубликовано 18 января 2016 года в районной газете "Жаксынский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2782995,9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598413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8590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2173110,9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2801830,4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11353,9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10917,1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- 30188,4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30188,4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11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823"/>
        <w:gridCol w:w="6975"/>
        <w:gridCol w:w="3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46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водозаборных сооружений и системы водоснабжения села Белагаш Жаксынского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вредиты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9"/>
        <w:gridCol w:w="3981"/>
      </w:tblGrid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водозаборных сооружений и системы водоснабжения села Белагаш Жаксынского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