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268d" w14:textId="d65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 июля 2016 года № а-7/168. Зарегистрировано Департаментом юстиции Акмолинской области 28 июля 2016 года № 5483.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(зарегистрировано в Реестре государственной регистрации нормативных правовых актов № 211793), акимат Жаксынского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Жаксынского района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района, курирующего данный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 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районного бюджета</w:t>
      </w:r>
    </w:p>
    <w:bookmarkEnd w:id="1"/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выплаты,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бюджетные субвенции, налоги и другие обязательные платежи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Целевые текущие трансферты, целевые трансферты на развитие, бюджетные кредиты из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