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c7d39" w14:textId="29c7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Жаксынского районного маслихата от 25 декабря 2015 года № 5С-45-3 "О бюджете Жаксынского района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28 апреля 2016 года № 6ВС-3-1. Зарегистрировано Департаментом юстиции Акмолинской области 12 мая 2016 года № 5344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 от 23 января 2001 года, Жаксынский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Жаксынского районного маслихата "О бюджете Жаксынского района на 2016-2018 годы" от 25 декабря 2015 года № 5С-45-3 (зарегистрировано в Реестре государственной регистрации нормативных правовых актов от 14 января 2016 года № 5203, опубликовано 18 января 2016 года в районной газете "Жаксынский вестник")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бюджет района на 2016-2018 годы согласно приложениям 1, 2 и 3 соответственно, в том числе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2778405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593877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9588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от продажи основного капитала – 6420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– 2168520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2797239,5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14551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22271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7720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- 33385,5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33385,5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"10-1. Учесть, что в бюджете района на 2016 год предусмотрены трансферты органам местного самоуправления согласно приложения 8.".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Департаменте юстиции Акмолинской области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Жаксынского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28 апреля 2016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28 "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 "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859"/>
        <w:gridCol w:w="859"/>
        <w:gridCol w:w="7280"/>
        <w:gridCol w:w="28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2778405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593877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75"/>
        <w:gridCol w:w="1175"/>
        <w:gridCol w:w="5907"/>
        <w:gridCol w:w="32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2797239,5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280659,1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78577,2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78457,2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143704,7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1555196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124692,7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детей–инвалидов,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171582,6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113127,3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предпринимательской 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33385,5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бюджета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8"/>
        <w:gridCol w:w="4132"/>
      </w:tblGrid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677691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616278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по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 местных исполнительных органов 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новую модель системы оплаты труда гражданских служащих, финансируемых из местных бюджетов, а также выплаты им ежемесячной надбавки за особые условия труда к должностным окладам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уровня оплаты труда административных 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экономической стабильности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водозаборных сооружений и системы водоснабжения села Белагаш Жаксынского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8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вредиты местным исполнительным органам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бюджетам районов (городов областного значения)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11"/>
        <w:gridCol w:w="3389"/>
      </w:tblGrid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(крупного и мелкого рогатого скота) больных бруцеллезом направляемых на санитарный убой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единовременной материальной помощи к 71-годовщине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водозаборных сооружений и системы водоснабжения села Белагаш Жаксынского района 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поселков, сел, сельских округов на 2016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4"/>
        <w:gridCol w:w="1612"/>
        <w:gridCol w:w="1612"/>
        <w:gridCol w:w="4472"/>
        <w:gridCol w:w="394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Найменование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180525,8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Жаксы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Белагаш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водоснабжения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селе Киевское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Подгорное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7378,1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 Жаксынского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Чапаевское Жаксынского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деятельсности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6ВС-3-1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Жаксынского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5С-45-3</w:t>
            </w:r>
          </w:p>
        </w:tc>
      </w:tr>
    </w:tbl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органам местного самоуправления на 2016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02"/>
        <w:gridCol w:w="8698"/>
      </w:tblGrid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47451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с.Белагаш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Беловодского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с.Жаксы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Жанакийминского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Запорожского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Ишимского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Кайрактинского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Калининского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с.Киевское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Кызылсайского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Новокиенского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с.Подгорное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Тарасовского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Терсаканского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с.Чапаевское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