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5bd1" w14:textId="3c95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22 декабря 2015 года № 5С-46/3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11 ноября 2016 года № 6С-5/2. Зарегистрировано Департаментом юстиции Акмолинской области 22 ноября 2016 года № 5597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2016-2018 годы" от 22 декабря 2015 года № 5С-46/3 (зарегистрировано в Реестре государственной регистрации нормативных правовых актов № 5202, опубликовано 29 января 2016 года в районных газетах "Жарқайың тынысы" и "Целинное знамя")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2016-2018 годы, согласно приложениям 1, 2,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- 2463807,2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- 409808,0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- 7063,0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- 27702,0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- 2019234,2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- 2482846,3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- 4715,0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- 6363,0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- 1648,0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-23754,1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- 23754,1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А.Пугачев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11.11.2016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1078"/>
        <w:gridCol w:w="1078"/>
        <w:gridCol w:w="6435"/>
        <w:gridCol w:w="2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Дорожной карте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Дорожной карте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Дорожной карте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Дорожной карте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9"/>
        <w:gridCol w:w="4491"/>
      </w:tblGrid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села, сельских округов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397"/>
        <w:gridCol w:w="1397"/>
        <w:gridCol w:w="5107"/>
        <w:gridCol w:w="34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Дорожной карте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города районного значения, поселка, села, сельских округов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923"/>
        <w:gridCol w:w="1923"/>
        <w:gridCol w:w="2966"/>
        <w:gridCol w:w="41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