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95f5" w14:textId="1599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22 декабря 2015 года № 5С-46/3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апреля 2016 года № 6С-3/3. Зарегистрировано Департаментом юстиции Акмолинской области 5 мая 2016 года № 5340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2016-2018 годы" от 22 декабря 2015 года № 5С-46/3 (зарегистрировано в Реестре государственной регистрации нормативных правовых актов № 5202, опубликовано 29 января 2016 года в районных газетах "Жарқайың тынысы" и "Целинное знамя")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2,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- 2415765,5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- 412099,0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- 9824,0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- 22650,0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- 1971192,5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- 2434804,6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- 4715,0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- 6363,0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-23754,1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- 23754,1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Учесть, что в районном бюджете на 2016 год в установленном законодательством порядке использованы свободные остатки бюджетных средств, образовавшиеся на 1 января 2016 года, в сумме 19039,1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25.04.2016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9"/>
        <w:gridCol w:w="4491"/>
      </w:tblGrid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города районного значения, поселка,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923"/>
        <w:gridCol w:w="1923"/>
        <w:gridCol w:w="2966"/>
        <w:gridCol w:w="4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